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D32" w:rsidRDefault="000D0D32" w:rsidP="000D0D32">
      <w:pPr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Załącznik nr 1do SIWZ</w:t>
      </w:r>
    </w:p>
    <w:p w:rsidR="000D0D32" w:rsidRDefault="000D0D32" w:rsidP="000D0D3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FORMULARZ OFERTOWY</w:t>
      </w:r>
    </w:p>
    <w:p w:rsidR="000D0D32" w:rsidRDefault="000D0D32" w:rsidP="000D0D32">
      <w:pPr>
        <w:spacing w:line="36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Dane dotyczące Wykonawcy:</w:t>
      </w:r>
    </w:p>
    <w:p w:rsidR="000D0D32" w:rsidRDefault="000D0D32" w:rsidP="000D0D32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0D0D32" w:rsidRDefault="000D0D32" w:rsidP="000D0D32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Nazwa:    </w:t>
      </w:r>
      <w:r>
        <w:rPr>
          <w:rFonts w:ascii="Tahoma" w:hAnsi="Tahoma" w:cs="Tahoma"/>
          <w:sz w:val="20"/>
          <w:szCs w:val="20"/>
        </w:rPr>
        <w:tab/>
        <w:t xml:space="preserve">                  ................................................................</w:t>
      </w:r>
    </w:p>
    <w:p w:rsidR="000D0D32" w:rsidRDefault="000D0D32" w:rsidP="000D0D32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0D0D32" w:rsidRDefault="000D0D32" w:rsidP="000D0D32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Siedziba:</w:t>
      </w:r>
      <w:r>
        <w:rPr>
          <w:rFonts w:ascii="Tahoma" w:hAnsi="Tahoma" w:cs="Tahoma"/>
          <w:sz w:val="20"/>
          <w:szCs w:val="20"/>
        </w:rPr>
        <w:tab/>
        <w:t xml:space="preserve">                  ................................................................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0D0D32" w:rsidRDefault="000D0D32" w:rsidP="000D0D32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 poczty elektronicznej: ................................................................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0D0D32" w:rsidRDefault="000D0D32" w:rsidP="000D0D32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Numer telefonu:</w:t>
      </w:r>
      <w:r>
        <w:rPr>
          <w:rFonts w:ascii="Tahoma" w:hAnsi="Tahoma" w:cs="Tahoma"/>
          <w:sz w:val="20"/>
          <w:szCs w:val="20"/>
        </w:rPr>
        <w:tab/>
        <w:t xml:space="preserve">      ……........................................................... </w:t>
      </w:r>
      <w:r>
        <w:rPr>
          <w:rFonts w:ascii="Tahoma" w:hAnsi="Tahoma" w:cs="Tahoma"/>
          <w:sz w:val="20"/>
          <w:szCs w:val="20"/>
        </w:rPr>
        <w:tab/>
      </w:r>
    </w:p>
    <w:p w:rsidR="000D0D32" w:rsidRPr="000D0D32" w:rsidRDefault="000D0D32" w:rsidP="000D0D32">
      <w:pPr>
        <w:spacing w:line="360" w:lineRule="auto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0D0D32">
        <w:rPr>
          <w:rFonts w:ascii="Tahoma" w:hAnsi="Tahoma" w:cs="Tahoma"/>
          <w:sz w:val="20"/>
          <w:szCs w:val="20"/>
          <w:lang w:val="en-US"/>
        </w:rPr>
        <w:t>Numer</w:t>
      </w:r>
      <w:proofErr w:type="spellEnd"/>
      <w:r w:rsidRPr="000D0D32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0D0D32">
        <w:rPr>
          <w:rFonts w:ascii="Tahoma" w:hAnsi="Tahoma" w:cs="Tahoma"/>
          <w:sz w:val="20"/>
          <w:szCs w:val="20"/>
          <w:lang w:val="en-US"/>
        </w:rPr>
        <w:t>faksu</w:t>
      </w:r>
      <w:proofErr w:type="spellEnd"/>
      <w:r w:rsidRPr="000D0D32">
        <w:rPr>
          <w:rFonts w:ascii="Tahoma" w:hAnsi="Tahoma" w:cs="Tahoma"/>
          <w:sz w:val="20"/>
          <w:szCs w:val="20"/>
          <w:lang w:val="en-US"/>
        </w:rPr>
        <w:t>:</w:t>
      </w:r>
      <w:r w:rsidRPr="000D0D32">
        <w:rPr>
          <w:rFonts w:ascii="Tahoma" w:hAnsi="Tahoma" w:cs="Tahoma"/>
          <w:sz w:val="20"/>
          <w:szCs w:val="20"/>
          <w:lang w:val="en-US"/>
        </w:rPr>
        <w:tab/>
      </w:r>
      <w:r w:rsidRPr="000D0D32">
        <w:rPr>
          <w:rFonts w:ascii="Tahoma" w:hAnsi="Tahoma" w:cs="Tahoma"/>
          <w:sz w:val="20"/>
          <w:szCs w:val="20"/>
          <w:lang w:val="en-US"/>
        </w:rPr>
        <w:tab/>
        <w:t xml:space="preserve">      ……...........................................................</w:t>
      </w:r>
      <w:r w:rsidRPr="000D0D32">
        <w:rPr>
          <w:rFonts w:ascii="Tahoma" w:hAnsi="Tahoma" w:cs="Tahoma"/>
          <w:sz w:val="20"/>
          <w:szCs w:val="20"/>
          <w:lang w:val="en-US"/>
        </w:rPr>
        <w:tab/>
      </w:r>
    </w:p>
    <w:p w:rsidR="000D0D32" w:rsidRPr="000D0D32" w:rsidRDefault="000D0D32" w:rsidP="000D0D32">
      <w:pPr>
        <w:spacing w:line="360" w:lineRule="auto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0D0D32">
        <w:rPr>
          <w:rFonts w:ascii="Tahoma" w:hAnsi="Tahoma" w:cs="Tahoma"/>
          <w:sz w:val="20"/>
          <w:szCs w:val="20"/>
          <w:lang w:val="en-US"/>
        </w:rPr>
        <w:t>Numer</w:t>
      </w:r>
      <w:proofErr w:type="spellEnd"/>
      <w:r w:rsidRPr="000D0D32">
        <w:rPr>
          <w:rFonts w:ascii="Tahoma" w:hAnsi="Tahoma" w:cs="Tahoma"/>
          <w:sz w:val="20"/>
          <w:szCs w:val="20"/>
          <w:lang w:val="en-US"/>
        </w:rPr>
        <w:t xml:space="preserve"> REGON:</w:t>
      </w:r>
      <w:r w:rsidRPr="000D0D32">
        <w:rPr>
          <w:rFonts w:ascii="Tahoma" w:hAnsi="Tahoma" w:cs="Tahoma"/>
          <w:sz w:val="20"/>
          <w:szCs w:val="20"/>
          <w:lang w:val="en-US"/>
        </w:rPr>
        <w:tab/>
      </w:r>
      <w:r w:rsidRPr="000D0D32">
        <w:rPr>
          <w:rFonts w:ascii="Tahoma" w:hAnsi="Tahoma" w:cs="Tahoma"/>
          <w:sz w:val="20"/>
          <w:szCs w:val="20"/>
          <w:lang w:val="en-US"/>
        </w:rPr>
        <w:tab/>
        <w:t xml:space="preserve">      .................................................................</w:t>
      </w:r>
    </w:p>
    <w:p w:rsidR="000D0D32" w:rsidRPr="000D0D32" w:rsidRDefault="000D0D32" w:rsidP="000D0D32">
      <w:pPr>
        <w:spacing w:line="360" w:lineRule="auto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0D0D32">
        <w:rPr>
          <w:rFonts w:ascii="Tahoma" w:hAnsi="Tahoma" w:cs="Tahoma"/>
          <w:sz w:val="20"/>
          <w:szCs w:val="20"/>
          <w:lang w:val="en-US"/>
        </w:rPr>
        <w:t>Numer</w:t>
      </w:r>
      <w:proofErr w:type="spellEnd"/>
      <w:r w:rsidRPr="000D0D32">
        <w:rPr>
          <w:rFonts w:ascii="Tahoma" w:hAnsi="Tahoma" w:cs="Tahoma"/>
          <w:sz w:val="20"/>
          <w:szCs w:val="20"/>
          <w:lang w:val="en-US"/>
        </w:rPr>
        <w:t xml:space="preserve"> NIP:</w:t>
      </w:r>
      <w:r w:rsidRPr="000D0D32">
        <w:rPr>
          <w:rFonts w:ascii="Tahoma" w:hAnsi="Tahoma" w:cs="Tahoma"/>
          <w:sz w:val="20"/>
          <w:szCs w:val="20"/>
          <w:lang w:val="en-US"/>
        </w:rPr>
        <w:tab/>
      </w:r>
      <w:r w:rsidRPr="000D0D32">
        <w:rPr>
          <w:rFonts w:ascii="Tahoma" w:hAnsi="Tahoma" w:cs="Tahoma"/>
          <w:sz w:val="20"/>
          <w:szCs w:val="20"/>
          <w:lang w:val="en-US"/>
        </w:rPr>
        <w:tab/>
        <w:t xml:space="preserve">      …..............................................................</w:t>
      </w:r>
      <w:r w:rsidRPr="000D0D32">
        <w:rPr>
          <w:rFonts w:ascii="Tahoma" w:hAnsi="Tahoma" w:cs="Tahoma"/>
          <w:sz w:val="20"/>
          <w:szCs w:val="20"/>
          <w:lang w:val="en-US"/>
        </w:rPr>
        <w:tab/>
      </w:r>
    </w:p>
    <w:p w:rsidR="000D0D32" w:rsidRDefault="000D0D32" w:rsidP="000D0D32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Województwo 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.................................................................</w:t>
      </w:r>
      <w:r>
        <w:rPr>
          <w:rFonts w:ascii="Tahoma" w:hAnsi="Tahoma" w:cs="Tahoma"/>
          <w:sz w:val="20"/>
          <w:szCs w:val="20"/>
        </w:rPr>
        <w:tab/>
      </w:r>
    </w:p>
    <w:p w:rsidR="000D0D32" w:rsidRDefault="000D0D32" w:rsidP="000D0D32">
      <w:pPr>
        <w:rPr>
          <w:rFonts w:ascii="Tahoma" w:hAnsi="Tahoma" w:cs="Tahoma"/>
          <w:sz w:val="20"/>
          <w:szCs w:val="20"/>
        </w:rPr>
      </w:pPr>
    </w:p>
    <w:p w:rsidR="000D0D32" w:rsidRDefault="000D0D32" w:rsidP="000D0D32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Dane Zamawiającego</w:t>
      </w:r>
    </w:p>
    <w:p w:rsidR="000D0D32" w:rsidRDefault="000D0D32" w:rsidP="000D0D32">
      <w:pPr>
        <w:rPr>
          <w:rFonts w:ascii="Tahoma" w:hAnsi="Tahoma" w:cs="Tahoma"/>
          <w:b/>
          <w:sz w:val="20"/>
          <w:szCs w:val="20"/>
        </w:rPr>
      </w:pPr>
    </w:p>
    <w:p w:rsidR="000D0D32" w:rsidRDefault="000D0D32" w:rsidP="000D0D32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0D0D32" w:rsidRDefault="000D0D32" w:rsidP="000D0D32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Rynek 4</w:t>
      </w:r>
    </w:p>
    <w:p w:rsidR="000D0D32" w:rsidRDefault="000D0D32" w:rsidP="000D0D32">
      <w:pPr>
        <w:pStyle w:val="Nagwek3"/>
        <w:numPr>
          <w:ilvl w:val="2"/>
          <w:numId w:val="2"/>
        </w:numPr>
        <w:tabs>
          <w:tab w:val="left" w:pos="0"/>
        </w:tabs>
        <w:ind w:left="0" w:firstLine="0"/>
        <w:jc w:val="center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</w:rPr>
        <w:t>88-170 Pakość</w:t>
      </w:r>
    </w:p>
    <w:p w:rsidR="000D0D32" w:rsidRDefault="000D0D32" w:rsidP="000D0D32">
      <w:pPr>
        <w:pStyle w:val="Nagwek3"/>
        <w:tabs>
          <w:tab w:val="left" w:pos="0"/>
        </w:tabs>
        <w:ind w:left="0" w:firstLine="0"/>
        <w:jc w:val="both"/>
        <w:rPr>
          <w:rFonts w:ascii="Tahoma" w:hAnsi="Tahoma" w:cs="Tahoma"/>
          <w:bCs/>
          <w:sz w:val="20"/>
        </w:rPr>
      </w:pPr>
    </w:p>
    <w:p w:rsidR="000D0D32" w:rsidRDefault="000D0D32" w:rsidP="000D0D32">
      <w:pPr>
        <w:autoSpaceDE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Odpowiadając na ogłoszenie o przetargu nieograniczonym pn.: </w:t>
      </w:r>
    </w:p>
    <w:p w:rsidR="000D0D32" w:rsidRDefault="000D0D32" w:rsidP="000D0D32">
      <w:pPr>
        <w:autoSpaceDE w:val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„Uzupełnienie sieci kanalizacji sanitarnej i deszczowej w m. Rybitwy wraz z budową nawierzchni”</w:t>
      </w:r>
    </w:p>
    <w:p w:rsidR="000D0D32" w:rsidRDefault="000D0D32" w:rsidP="000D0D32">
      <w:pPr>
        <w:rPr>
          <w:rFonts w:ascii="Tahoma" w:hAnsi="Tahoma" w:cs="Tahoma"/>
          <w:sz w:val="20"/>
          <w:szCs w:val="20"/>
        </w:rPr>
      </w:pPr>
    </w:p>
    <w:p w:rsidR="000D0D32" w:rsidRDefault="000D0D32" w:rsidP="000D0D3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numer sprawy KIO.271.11.2014.MG</w:t>
      </w:r>
    </w:p>
    <w:p w:rsidR="000D0D32" w:rsidRDefault="000D0D32" w:rsidP="000D0D3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0D0D32" w:rsidRDefault="000D0D32" w:rsidP="000D0D3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Oferujemy wykonanie przedmiotu zamówienia, zgodnie z wymogami Specyfikacji Istotnych Warunków. </w:t>
      </w:r>
      <w:r>
        <w:rPr>
          <w:rFonts w:ascii="Tahoma" w:hAnsi="Tahoma" w:cs="Tahoma"/>
          <w:b/>
          <w:sz w:val="20"/>
          <w:szCs w:val="20"/>
        </w:rPr>
        <w:t>Ryczałtowa</w:t>
      </w:r>
      <w:r>
        <w:rPr>
          <w:rFonts w:ascii="Tahoma" w:hAnsi="Tahoma" w:cs="Tahoma"/>
          <w:sz w:val="20"/>
          <w:szCs w:val="20"/>
        </w:rPr>
        <w:t xml:space="preserve"> wartość całego zakresu robót:</w:t>
      </w:r>
    </w:p>
    <w:p w:rsidR="000D0D32" w:rsidRDefault="000D0D32" w:rsidP="000D0D3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Calibri" w:hAnsi="Calibri"/>
          <w:bCs/>
          <w:kern w:val="0"/>
          <w:lang w:eastAsia="pl-PL"/>
        </w:rPr>
      </w:pPr>
      <w:r>
        <w:rPr>
          <w:rFonts w:ascii="Calibri" w:hAnsi="Calibri"/>
          <w:bCs/>
          <w:kern w:val="0"/>
          <w:lang w:eastAsia="pl-PL"/>
        </w:rPr>
        <w:t>cena netto: ………………………………………………. zł</w:t>
      </w:r>
    </w:p>
    <w:p w:rsidR="000D0D32" w:rsidRDefault="000D0D32" w:rsidP="000D0D3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Calibri" w:hAnsi="Calibri"/>
          <w:bCs/>
          <w:kern w:val="0"/>
          <w:lang w:eastAsia="pl-PL"/>
        </w:rPr>
      </w:pPr>
      <w:r>
        <w:rPr>
          <w:rFonts w:ascii="Calibri" w:hAnsi="Calibri"/>
          <w:bCs/>
          <w:kern w:val="0"/>
          <w:lang w:eastAsia="pl-PL"/>
        </w:rPr>
        <w:t>(słownie: …………………………………………………………………………………………….)</w:t>
      </w:r>
    </w:p>
    <w:p w:rsidR="000D0D32" w:rsidRDefault="000D0D32" w:rsidP="000D0D3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Calibri" w:hAnsi="Calibri"/>
          <w:bCs/>
          <w:kern w:val="0"/>
          <w:lang w:eastAsia="pl-PL"/>
        </w:rPr>
      </w:pPr>
      <w:r>
        <w:rPr>
          <w:rFonts w:ascii="Calibri" w:hAnsi="Calibri"/>
          <w:bCs/>
          <w:kern w:val="0"/>
          <w:lang w:eastAsia="pl-PL"/>
        </w:rPr>
        <w:t>podatek VAT ………………………………………………. zł</w:t>
      </w:r>
    </w:p>
    <w:p w:rsidR="000D0D32" w:rsidRDefault="000D0D32" w:rsidP="000D0D3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Calibri" w:hAnsi="Calibri"/>
          <w:bCs/>
          <w:kern w:val="0"/>
          <w:lang w:eastAsia="pl-PL"/>
        </w:rPr>
      </w:pPr>
      <w:r>
        <w:rPr>
          <w:rFonts w:ascii="Calibri" w:hAnsi="Calibri"/>
          <w:bCs/>
          <w:kern w:val="0"/>
          <w:lang w:eastAsia="pl-PL"/>
        </w:rPr>
        <w:t>cena brutto: ………………………………………………. zł</w:t>
      </w:r>
    </w:p>
    <w:p w:rsidR="000D0D32" w:rsidRDefault="000D0D32" w:rsidP="000D0D3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Calibri" w:hAnsi="Calibri"/>
          <w:bCs/>
          <w:kern w:val="0"/>
          <w:lang w:eastAsia="pl-PL"/>
        </w:rPr>
      </w:pPr>
      <w:r>
        <w:rPr>
          <w:rFonts w:ascii="Calibri" w:hAnsi="Calibri"/>
          <w:bCs/>
          <w:kern w:val="0"/>
          <w:lang w:eastAsia="pl-PL"/>
        </w:rPr>
        <w:t>(słownie: …………………………………………………………………………………………….)</w:t>
      </w:r>
    </w:p>
    <w:p w:rsidR="000D0D32" w:rsidRDefault="000D0D32" w:rsidP="000D0D3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tym:</w:t>
      </w:r>
    </w:p>
    <w:p w:rsidR="000D0D32" w:rsidRDefault="000D0D32" w:rsidP="000D0D3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budowa drogi: cena brutto: ………….……………….. zł</w:t>
      </w:r>
    </w:p>
    <w:p w:rsidR="000D0D32" w:rsidRDefault="000D0D32" w:rsidP="000D0D3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budowa kanalizacji: cena brutto …………………….. zł</w:t>
      </w:r>
    </w:p>
    <w:p w:rsidR="000D0D32" w:rsidRDefault="000D0D32" w:rsidP="000D0D32">
      <w:pPr>
        <w:spacing w:line="360" w:lineRule="auto"/>
        <w:jc w:val="both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Oświadczam, że:</w:t>
      </w:r>
    </w:p>
    <w:p w:rsidR="000D0D32" w:rsidRDefault="000D0D32" w:rsidP="000D0D3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wykonane roboty i zastosowane materiały udzielam gwarancji i rękojmi zgodnie z wymaganiami określonymi w SIWZ;</w:t>
      </w:r>
    </w:p>
    <w:p w:rsidR="000D0D32" w:rsidRDefault="000D0D32" w:rsidP="000D0D3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akceptuję warunki płatności;</w:t>
      </w:r>
    </w:p>
    <w:p w:rsidR="000D0D32" w:rsidRDefault="000D0D32" w:rsidP="000D0D3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zapoznałem się z warunkami podanymi przez Zamawiającego w SIWZ i nie wnoszę do nich żadnych zastrzeżeń;</w:t>
      </w:r>
    </w:p>
    <w:p w:rsidR="000D0D32" w:rsidRDefault="000D0D32" w:rsidP="000D0D3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uzyskałem wszelkie niezbędne informacje do przygotowania oferty i wykonania zamówienia;</w:t>
      </w:r>
    </w:p>
    <w:p w:rsidR="000D0D32" w:rsidRDefault="000D0D32" w:rsidP="000D0D3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akceptuję istotne postanowienia umowy oraz termin realizacji przedmiotu zamówienia podany przez Zamawiającego;</w:t>
      </w:r>
    </w:p>
    <w:p w:rsidR="000D0D32" w:rsidRDefault="000D0D32" w:rsidP="000D0D3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uważam się za związanego niniejszą ofertą przez 30 dni od dnia upływu terminu składania ofert,</w:t>
      </w:r>
    </w:p>
    <w:p w:rsidR="000D0D32" w:rsidRDefault="000D0D32" w:rsidP="000D0D3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podwykonawcom zamierzam powierzyć wykonanie następujących części zamówienia:</w:t>
      </w:r>
    </w:p>
    <w:p w:rsidR="000D0D32" w:rsidRDefault="000D0D32" w:rsidP="000D0D32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……………….</w:t>
      </w:r>
    </w:p>
    <w:p w:rsidR="000D0D32" w:rsidRDefault="000D0D32" w:rsidP="000D0D32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……………….</w:t>
      </w:r>
    </w:p>
    <w:p w:rsidR="000D0D32" w:rsidRDefault="000D0D32" w:rsidP="000D0D32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……………….</w:t>
      </w:r>
    </w:p>
    <w:p w:rsidR="000D0D32" w:rsidRDefault="000D0D32" w:rsidP="000D0D3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przypadku udzielenia nam zamówienia zobowiązujemy się do zawarcia umowy w miejscu i terminie wskazanym przez Zamawiającego.</w:t>
      </w:r>
    </w:p>
    <w:p w:rsidR="000D0D32" w:rsidRDefault="000D0D32" w:rsidP="000D0D3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Oferta została złożona na ………………. stronach.</w:t>
      </w:r>
    </w:p>
    <w:p w:rsidR="000D0D32" w:rsidRDefault="000D0D32" w:rsidP="000D0D3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oferty dołączono następujące dokumenty:</w:t>
      </w:r>
    </w:p>
    <w:p w:rsidR="000D0D32" w:rsidRDefault="000D0D32" w:rsidP="000D0D32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………………………………………………………………………………………………………….</w:t>
      </w:r>
    </w:p>
    <w:p w:rsidR="000D0D32" w:rsidRDefault="000D0D32" w:rsidP="000D0D32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………………………………………………………………………………………………………….</w:t>
      </w:r>
    </w:p>
    <w:p w:rsidR="000D0D32" w:rsidRDefault="000D0D32" w:rsidP="000D0D32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………………………………………………………………………………………………………….</w:t>
      </w:r>
    </w:p>
    <w:p w:rsidR="000D0D32" w:rsidRDefault="000D0D32" w:rsidP="000D0D32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………………………………………………………………………………………………………….</w:t>
      </w:r>
    </w:p>
    <w:p w:rsidR="000D0D32" w:rsidRDefault="000D0D32" w:rsidP="000D0D32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………………………………………………………………………………………………………….</w:t>
      </w:r>
    </w:p>
    <w:p w:rsidR="000D0D32" w:rsidRDefault="000D0D32" w:rsidP="000D0D32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………………………………………………………………………………………………………….</w:t>
      </w:r>
    </w:p>
    <w:p w:rsidR="000D0D32" w:rsidRDefault="000D0D32" w:rsidP="000D0D32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………………………………………………………………………………………………………….</w:t>
      </w:r>
    </w:p>
    <w:p w:rsidR="000D0D32" w:rsidRDefault="000D0D32" w:rsidP="000D0D32">
      <w:pPr>
        <w:rPr>
          <w:rFonts w:ascii="Tahoma" w:hAnsi="Tahoma" w:cs="Tahoma"/>
          <w:b/>
          <w:sz w:val="20"/>
          <w:szCs w:val="20"/>
        </w:rPr>
      </w:pPr>
    </w:p>
    <w:p w:rsidR="000D0D32" w:rsidRDefault="000D0D32" w:rsidP="000D0D32">
      <w:pPr>
        <w:jc w:val="both"/>
        <w:rPr>
          <w:rFonts w:ascii="Tahoma" w:hAnsi="Tahoma" w:cs="Tahoma"/>
          <w:sz w:val="20"/>
          <w:szCs w:val="20"/>
        </w:rPr>
      </w:pPr>
    </w:p>
    <w:p w:rsidR="000D0D32" w:rsidRDefault="000D0D32" w:rsidP="000D0D32">
      <w:pPr>
        <w:jc w:val="both"/>
        <w:rPr>
          <w:rFonts w:ascii="Tahoma" w:hAnsi="Tahoma" w:cs="Tahoma"/>
          <w:sz w:val="20"/>
          <w:szCs w:val="20"/>
          <w:u w:val="single"/>
        </w:rPr>
      </w:pPr>
    </w:p>
    <w:p w:rsidR="000D0D32" w:rsidRDefault="000D0D32" w:rsidP="000D0D32">
      <w:pPr>
        <w:jc w:val="both"/>
        <w:rPr>
          <w:rFonts w:ascii="Tahoma" w:hAnsi="Tahoma" w:cs="Tahoma"/>
          <w:sz w:val="20"/>
          <w:szCs w:val="20"/>
          <w:u w:val="single"/>
        </w:rPr>
      </w:pPr>
    </w:p>
    <w:p w:rsidR="000D0D32" w:rsidRDefault="000D0D32" w:rsidP="000D0D32">
      <w:pPr>
        <w:jc w:val="both"/>
        <w:rPr>
          <w:rFonts w:ascii="Tahoma" w:hAnsi="Tahoma" w:cs="Tahoma"/>
          <w:sz w:val="20"/>
          <w:szCs w:val="20"/>
        </w:rPr>
      </w:pPr>
    </w:p>
    <w:p w:rsidR="000D0D32" w:rsidRDefault="000D0D32" w:rsidP="000D0D3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0D0D32" w:rsidRDefault="000D0D32" w:rsidP="000D0D3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0D0D32" w:rsidRDefault="000D0D32" w:rsidP="000D0D32">
      <w:pPr>
        <w:jc w:val="both"/>
        <w:rPr>
          <w:rFonts w:ascii="Tahoma" w:hAnsi="Tahoma" w:cs="Tahoma"/>
          <w:sz w:val="20"/>
          <w:szCs w:val="20"/>
        </w:rPr>
      </w:pPr>
    </w:p>
    <w:p w:rsidR="000D0D32" w:rsidRDefault="000D0D32" w:rsidP="000D0D32">
      <w:pPr>
        <w:jc w:val="both"/>
        <w:rPr>
          <w:rFonts w:ascii="Tahoma" w:hAnsi="Tahoma" w:cs="Tahoma"/>
          <w:sz w:val="20"/>
          <w:szCs w:val="20"/>
        </w:rPr>
      </w:pPr>
    </w:p>
    <w:p w:rsidR="000D0D32" w:rsidRDefault="000D0D32" w:rsidP="000D0D32">
      <w:pPr>
        <w:jc w:val="both"/>
      </w:pP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0D0D32" w:rsidRDefault="000D0D32" w:rsidP="000D0D32">
      <w:pPr>
        <w:jc w:val="both"/>
        <w:rPr>
          <w:rFonts w:ascii="Tahoma" w:hAnsi="Tahoma" w:cs="Tahoma"/>
          <w:sz w:val="20"/>
          <w:szCs w:val="20"/>
        </w:rPr>
      </w:pPr>
    </w:p>
    <w:p w:rsidR="000D0D32" w:rsidRDefault="000D0D32" w:rsidP="000D0D32">
      <w:pPr>
        <w:suppressAutoHyphens w:val="0"/>
        <w:spacing w:line="276" w:lineRule="auto"/>
        <w:ind w:right="-993"/>
        <w:contextualSpacing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>
        <w:rPr>
          <w:rFonts w:ascii="Tahoma" w:hAnsi="Tahoma" w:cs="Tahoma"/>
          <w:kern w:val="0"/>
          <w:sz w:val="20"/>
          <w:szCs w:val="20"/>
          <w:lang w:eastAsia="pl-PL"/>
        </w:rPr>
        <w:t>............................, dn. _ _ . _ _ . _ _ _ _r.                           .........................................................</w:t>
      </w:r>
    </w:p>
    <w:p w:rsidR="000D0D32" w:rsidRDefault="000D0D32" w:rsidP="000D0D32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                                                                               podpis osoby uprawnionej do występowania </w:t>
      </w:r>
    </w:p>
    <w:p w:rsidR="000D0D32" w:rsidRDefault="000D0D32" w:rsidP="000D0D32">
      <w:pPr>
        <w:ind w:left="4956" w:firstLine="708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    w obrocie prawnym </w:t>
      </w:r>
    </w:p>
    <w:p w:rsidR="000D0D32" w:rsidRDefault="000D0D32" w:rsidP="000D0D32">
      <w:pPr>
        <w:jc w:val="both"/>
      </w:pPr>
    </w:p>
    <w:p w:rsidR="000D0D32" w:rsidRDefault="000D0D32" w:rsidP="000D0D32">
      <w:pPr>
        <w:spacing w:after="200" w:line="276" w:lineRule="auto"/>
      </w:pPr>
    </w:p>
    <w:p w:rsidR="000D0D32" w:rsidRDefault="000D0D32" w:rsidP="000D0D3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spacing w:after="200" w:line="276" w:lineRule="auto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>Załącznik nr 2 do SIWZ</w:t>
      </w:r>
    </w:p>
    <w:p w:rsidR="000D0D32" w:rsidRDefault="000D0D32" w:rsidP="000D0D3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0D0D32" w:rsidRDefault="000D0D32" w:rsidP="000D0D3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Oświadczenie na podstawie art. 22 ust 1 </w:t>
      </w:r>
    </w:p>
    <w:p w:rsidR="000D0D32" w:rsidRDefault="000D0D32" w:rsidP="000D0D32">
      <w:pPr>
        <w:keepNext/>
        <w:spacing w:line="360" w:lineRule="auto"/>
        <w:jc w:val="center"/>
        <w:rPr>
          <w:rFonts w:ascii="Tahoma" w:eastAsia="Calibri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ustawy Prawo zamówień publicznych</w:t>
      </w:r>
    </w:p>
    <w:p w:rsidR="000D0D32" w:rsidRDefault="000D0D32" w:rsidP="000D0D3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spacing w:after="200" w:line="276" w:lineRule="auto"/>
      </w:pPr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4A0" w:firstRow="1" w:lastRow="0" w:firstColumn="1" w:lastColumn="0" w:noHBand="0" w:noVBand="1"/>
      </w:tblPr>
      <w:tblGrid>
        <w:gridCol w:w="2694"/>
        <w:gridCol w:w="5131"/>
      </w:tblGrid>
      <w:tr w:rsidR="000D0D32" w:rsidTr="000D0D32">
        <w:trPr>
          <w:trHeight w:val="1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0D32" w:rsidRDefault="000D0D32">
            <w:pPr>
              <w:snapToGrid w:val="0"/>
              <w:spacing w:after="200" w:line="360" w:lineRule="auto"/>
            </w:pPr>
          </w:p>
          <w:p w:rsidR="000D0D32" w:rsidRDefault="000D0D32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32" w:rsidRDefault="000D0D32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0D0D32" w:rsidRDefault="000D0D32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0D0D32" w:rsidTr="000D0D3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0D32" w:rsidRDefault="000D0D32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0D0D32" w:rsidRDefault="000D0D32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D32" w:rsidRDefault="000D0D32">
            <w:pPr>
              <w:tabs>
                <w:tab w:val="left" w:pos="1365"/>
              </w:tabs>
              <w:spacing w:after="200" w:line="360" w:lineRule="auto"/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0D0D32" w:rsidRDefault="000D0D32" w:rsidP="000D0D32">
      <w:pPr>
        <w:spacing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spacing w:line="276" w:lineRule="auto"/>
        <w:jc w:val="both"/>
        <w:rPr>
          <w:rFonts w:ascii="Tahoma" w:eastAsia="Calibri" w:hAnsi="Tahoma" w:cs="Tahoma"/>
          <w:vanish/>
          <w:color w:val="000000"/>
          <w:sz w:val="20"/>
          <w:szCs w:val="20"/>
          <w:vertAlign w:val="superscript"/>
        </w:rPr>
      </w:pPr>
      <w:r>
        <w:rPr>
          <w:rFonts w:ascii="Tahoma" w:eastAsia="Calibri" w:hAnsi="Tahoma" w:cs="Tahoma"/>
          <w:sz w:val="20"/>
          <w:szCs w:val="20"/>
        </w:rPr>
        <w:t>Oświadczam, że spełniam warunki w niniejszym postępowaniu o udzielenie zamówienia publicznego dotyczące:</w:t>
      </w:r>
    </w:p>
    <w:p w:rsidR="000D0D32" w:rsidRDefault="000D0D32" w:rsidP="000D0D32">
      <w:pPr>
        <w:numPr>
          <w:ilvl w:val="0"/>
          <w:numId w:val="5"/>
        </w:numPr>
        <w:spacing w:line="276" w:lineRule="auto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vanish/>
          <w:color w:val="000000"/>
          <w:sz w:val="20"/>
          <w:szCs w:val="20"/>
          <w:vertAlign w:val="superscript"/>
        </w:rPr>
        <w:t>25)</w:t>
      </w:r>
      <w:r>
        <w:rPr>
          <w:rFonts w:ascii="Tahoma" w:eastAsia="Calibri" w:hAnsi="Tahoma" w:cs="Tahoma"/>
          <w:vanish/>
          <w:color w:val="000000"/>
          <w:sz w:val="20"/>
          <w:szCs w:val="20"/>
        </w:rPr>
        <w:t> Art. 22 zmieniony przez art. 1 pkt 1 ustawy z dnia 5 listopada 2009 r. (</w:t>
      </w:r>
      <w:hyperlink r:id="rId6" w:anchor="hiperlinkText.rpc?hiperlink=type=tresc:nro=Powszechny.804702&amp;full=1" w:history="1">
        <w:r>
          <w:rPr>
            <w:rStyle w:val="Hipercze"/>
            <w:rFonts w:ascii="Tahoma" w:eastAsia="Calibri" w:hAnsi="Tahoma" w:cs="Tahoma"/>
            <w:vanish/>
            <w:color w:val="0000CD"/>
            <w:sz w:val="20"/>
          </w:rPr>
          <w:t>Dz.U.09.206.1591</w:t>
        </w:r>
      </w:hyperlink>
      <w:r>
        <w:rPr>
          <w:rFonts w:ascii="Tahoma" w:eastAsia="Calibri" w:hAnsi="Tahoma" w:cs="Tahoma"/>
          <w:vanish/>
          <w:color w:val="000000"/>
          <w:sz w:val="20"/>
          <w:szCs w:val="20"/>
        </w:rPr>
        <w:t>) zmieniającej nin. ustawę z dniem 22 grudnia 2009 r.</w:t>
      </w:r>
    </w:p>
    <w:p w:rsidR="000D0D32" w:rsidRDefault="000D0D32" w:rsidP="000D0D32">
      <w:pPr>
        <w:numPr>
          <w:ilvl w:val="0"/>
          <w:numId w:val="5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0D0D32" w:rsidRDefault="000D0D32" w:rsidP="000D0D32">
      <w:pPr>
        <w:numPr>
          <w:ilvl w:val="0"/>
          <w:numId w:val="5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posiadania wiedzy i doświadczenia;</w:t>
      </w:r>
    </w:p>
    <w:p w:rsidR="000D0D32" w:rsidRDefault="000D0D32" w:rsidP="000D0D32">
      <w:pPr>
        <w:numPr>
          <w:ilvl w:val="0"/>
          <w:numId w:val="5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dysponowania odpowiednim potencjałem technicznym oraz osobami zdolnymi do wykonania zamówienia;</w:t>
      </w:r>
    </w:p>
    <w:p w:rsidR="000D0D32" w:rsidRDefault="000D0D32" w:rsidP="000D0D32">
      <w:pPr>
        <w:numPr>
          <w:ilvl w:val="0"/>
          <w:numId w:val="5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sytuacji ekonomicznej i finansowej.</w:t>
      </w:r>
    </w:p>
    <w:p w:rsidR="000D0D32" w:rsidRDefault="000D0D32" w:rsidP="000D0D32">
      <w:pPr>
        <w:tabs>
          <w:tab w:val="right" w:leader="underscore" w:pos="709"/>
          <w:tab w:val="right" w:pos="7604"/>
        </w:tabs>
        <w:spacing w:after="200" w:line="276" w:lineRule="auto"/>
        <w:ind w:left="714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tabs>
          <w:tab w:val="right" w:leader="underscore" w:pos="709"/>
          <w:tab w:val="right" w:pos="7604"/>
        </w:tabs>
        <w:spacing w:after="200" w:line="276" w:lineRule="auto"/>
        <w:ind w:left="714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Prawdziwość powyższych danych potwierdzam własnoręcznym podpisem</w:t>
      </w:r>
    </w:p>
    <w:p w:rsidR="000D0D32" w:rsidRDefault="000D0D32" w:rsidP="000D0D3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0D0D32" w:rsidRDefault="000D0D32" w:rsidP="000D0D3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0D0D32" w:rsidRDefault="000D0D32" w:rsidP="000D0D3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........................., dnia......................                               ......................................................</w:t>
      </w:r>
    </w:p>
    <w:p w:rsidR="000D0D32" w:rsidRDefault="000D0D32" w:rsidP="000D0D32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  <w:t xml:space="preserve">podpis osoby uprawnionej do występowania </w:t>
      </w:r>
    </w:p>
    <w:p w:rsidR="000D0D32" w:rsidRDefault="000D0D32" w:rsidP="000D0D32">
      <w:pPr>
        <w:ind w:left="4956" w:firstLine="708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    w obrocie prawnym </w:t>
      </w:r>
    </w:p>
    <w:p w:rsidR="000D0D32" w:rsidRDefault="000D0D32" w:rsidP="000D0D3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>Załącznik nr 3 do SIWZ</w:t>
      </w:r>
    </w:p>
    <w:p w:rsidR="000D0D32" w:rsidRDefault="000D0D32" w:rsidP="000D0D32">
      <w:pPr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Oświadczenie o braku podstaw do wykluczenia </w:t>
      </w:r>
    </w:p>
    <w:p w:rsidR="000D0D32" w:rsidRDefault="000D0D32" w:rsidP="000D0D3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na podstawie art. 24 ust 1 ustawy Prawo zamówień publicznych</w:t>
      </w:r>
    </w:p>
    <w:p w:rsidR="000D0D32" w:rsidRDefault="000D0D32" w:rsidP="000D0D32">
      <w:pPr>
        <w:keepNext/>
        <w:jc w:val="center"/>
        <w:rPr>
          <w:rFonts w:ascii="Tahoma" w:hAnsi="Tahoma" w:cs="Tahoma"/>
          <w:b/>
          <w:sz w:val="20"/>
          <w:szCs w:val="20"/>
        </w:rPr>
      </w:pPr>
    </w:p>
    <w:p w:rsidR="000D0D32" w:rsidRDefault="000D0D32" w:rsidP="000D0D32">
      <w:pPr>
        <w:spacing w:after="200" w:line="276" w:lineRule="auto"/>
      </w:pPr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4A0" w:firstRow="1" w:lastRow="0" w:firstColumn="1" w:lastColumn="0" w:noHBand="0" w:noVBand="1"/>
      </w:tblPr>
      <w:tblGrid>
        <w:gridCol w:w="2694"/>
        <w:gridCol w:w="5131"/>
      </w:tblGrid>
      <w:tr w:rsidR="000D0D32" w:rsidTr="000D0D32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0D32" w:rsidRDefault="000D0D32">
            <w:pPr>
              <w:snapToGrid w:val="0"/>
              <w:spacing w:after="200" w:line="360" w:lineRule="auto"/>
            </w:pPr>
          </w:p>
          <w:p w:rsidR="000D0D32" w:rsidRDefault="000D0D32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32" w:rsidRDefault="000D0D32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0D0D32" w:rsidTr="000D0D3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0D32" w:rsidRDefault="000D0D32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0D0D32" w:rsidRDefault="000D0D32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32" w:rsidRDefault="000D0D32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0D0D32" w:rsidRDefault="000D0D32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0D0D32" w:rsidRDefault="000D0D32" w:rsidP="000D0D32">
      <w:pPr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jc w:val="both"/>
        <w:rPr>
          <w:rFonts w:ascii="Tahoma" w:eastAsia="Calibri" w:hAnsi="Tahoma" w:cs="Tahoma"/>
          <w:vanish/>
          <w:color w:val="000000"/>
          <w:sz w:val="20"/>
          <w:szCs w:val="20"/>
          <w:vertAlign w:val="superscript"/>
        </w:rPr>
      </w:pPr>
      <w:r>
        <w:rPr>
          <w:rFonts w:ascii="Tahoma" w:eastAsia="Calibri" w:hAnsi="Tahoma" w:cs="Tahoma"/>
          <w:sz w:val="20"/>
          <w:szCs w:val="20"/>
        </w:rPr>
        <w:t xml:space="preserve">Oświadczam, że brak jest podstaw do wykluczenia w niniejszym postępowaniu o udzielenie zamówienia publicznego reprezentowanego Wykonawcy w okolicznościach, o których mowa w art. 24 ust 1 ustawy z dnia 29 stycznia 2004 roku Prawo zamówień publicznych(Dz. U. 2013r. poz. 907 z </w:t>
      </w:r>
      <w:proofErr w:type="spellStart"/>
      <w:r>
        <w:rPr>
          <w:rFonts w:ascii="Tahoma" w:eastAsia="Calibri" w:hAnsi="Tahoma" w:cs="Tahoma"/>
          <w:sz w:val="20"/>
          <w:szCs w:val="20"/>
        </w:rPr>
        <w:t>późn</w:t>
      </w:r>
      <w:proofErr w:type="spellEnd"/>
      <w:r>
        <w:rPr>
          <w:rFonts w:ascii="Tahoma" w:eastAsia="Calibri" w:hAnsi="Tahoma" w:cs="Tahoma"/>
          <w:sz w:val="20"/>
          <w:szCs w:val="20"/>
        </w:rPr>
        <w:t>. zm.), tj.:</w:t>
      </w:r>
    </w:p>
    <w:p w:rsidR="000D0D32" w:rsidRDefault="000D0D32" w:rsidP="000D0D32">
      <w:pPr>
        <w:numPr>
          <w:ilvl w:val="0"/>
          <w:numId w:val="5"/>
        </w:numPr>
        <w:spacing w:after="200" w:line="276" w:lineRule="auto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vanish/>
          <w:color w:val="000000"/>
          <w:sz w:val="20"/>
          <w:szCs w:val="20"/>
          <w:vertAlign w:val="superscript"/>
        </w:rPr>
        <w:t>25)</w:t>
      </w:r>
      <w:r>
        <w:rPr>
          <w:rFonts w:ascii="Tahoma" w:eastAsia="Calibri" w:hAnsi="Tahoma" w:cs="Tahoma"/>
          <w:vanish/>
          <w:color w:val="000000"/>
          <w:sz w:val="20"/>
          <w:szCs w:val="20"/>
        </w:rPr>
        <w:t> Art. 22 zmieniony przez art. 1 pkt 1 ustawy z dnia 5 listopada 2009 r. (</w:t>
      </w:r>
      <w:hyperlink r:id="rId7" w:anchor="hiperlinkText.rpc?hiperlink=type=tresc:nro=Powszechny.804702&amp;full=1" w:history="1">
        <w:r>
          <w:rPr>
            <w:rStyle w:val="Hipercze"/>
            <w:rFonts w:ascii="Tahoma" w:eastAsia="Calibri" w:hAnsi="Tahoma" w:cs="Tahoma"/>
            <w:vanish/>
            <w:color w:val="0000CD"/>
            <w:sz w:val="20"/>
          </w:rPr>
          <w:t>Dz.U.09.206.1591</w:t>
        </w:r>
      </w:hyperlink>
      <w:r>
        <w:rPr>
          <w:rFonts w:ascii="Tahoma" w:eastAsia="Calibri" w:hAnsi="Tahoma" w:cs="Tahoma"/>
          <w:vanish/>
          <w:color w:val="000000"/>
          <w:sz w:val="20"/>
          <w:szCs w:val="20"/>
        </w:rPr>
        <w:t>) zmieniającej nin. ustawę z dniem 22 grudnia 2009 r.</w:t>
      </w:r>
    </w:p>
    <w:p w:rsidR="000D0D32" w:rsidRDefault="000D0D32" w:rsidP="000D0D32">
      <w:pPr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Z postępowania o udzielenie zamówienia wyklucza się:</w:t>
      </w:r>
    </w:p>
    <w:p w:rsidR="000D0D32" w:rsidRDefault="000D0D32" w:rsidP="000D0D32">
      <w:pPr>
        <w:numPr>
          <w:ilvl w:val="0"/>
          <w:numId w:val="6"/>
        </w:numPr>
        <w:ind w:left="426" w:hanging="426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wykonawców, którzy wyrządzili szkodę, nie wykonując zamówienia lub wykonując je nienależycie, lub zostali zobowiązani do zapłaty kary umownej, jeżeli szkoda ta lub obowiązek zapłaty kary umownej wynosiły nie mniej niż 5% wartości realizowanego zamówienia i zostały stwierdzone orzeczeniem sadu, które uprawomocniło się w okresie 3 lat przed wszczęciem postępowania;</w:t>
      </w:r>
    </w:p>
    <w:p w:rsidR="000D0D32" w:rsidRDefault="000D0D32" w:rsidP="000D0D32">
      <w:pPr>
        <w:numPr>
          <w:ilvl w:val="0"/>
          <w:numId w:val="6"/>
        </w:numPr>
        <w:ind w:left="426" w:hanging="426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 xml:space="preserve">wykonawców, z którymi dany Zamawiający rozwiązał albo wypowiedział umowę w sprawie zamówienia publicznego albo odstąpił od umowy w sprawie zamówienia publicznego, z powodu okoliczności, za które wykonawca ponosi odpowiedzialność, jeżeli rozwiązanie albo wypowiedzenie umowy albo odstąpienie od niej nastąpiło w okresie 3 lat przed wszczęciem postępowania, a wartość niezrealizowanego zamówienia wyniosła co najmniej 5% wartości umowy;    </w:t>
      </w:r>
    </w:p>
    <w:p w:rsidR="000D0D32" w:rsidRDefault="000D0D32" w:rsidP="000D0D32">
      <w:pPr>
        <w:numPr>
          <w:ilvl w:val="0"/>
          <w:numId w:val="6"/>
        </w:numPr>
        <w:ind w:left="426" w:hanging="426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0D0D32" w:rsidRDefault="000D0D32" w:rsidP="000D0D32">
      <w:pPr>
        <w:numPr>
          <w:ilvl w:val="0"/>
          <w:numId w:val="6"/>
        </w:numPr>
        <w:ind w:left="426" w:hanging="426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0D0D32" w:rsidRDefault="000D0D32" w:rsidP="000D0D32">
      <w:pPr>
        <w:numPr>
          <w:ilvl w:val="0"/>
          <w:numId w:val="6"/>
        </w:numPr>
        <w:ind w:left="426" w:hanging="426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osoby fizyczne, które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0D0D32" w:rsidRDefault="000D0D32" w:rsidP="000D0D32">
      <w:pPr>
        <w:numPr>
          <w:ilvl w:val="0"/>
          <w:numId w:val="6"/>
        </w:numPr>
        <w:ind w:left="426" w:hanging="426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spółki jawne, których wspólnika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0D0D32" w:rsidRDefault="000D0D32" w:rsidP="000D0D32">
      <w:pPr>
        <w:numPr>
          <w:ilvl w:val="0"/>
          <w:numId w:val="6"/>
        </w:numPr>
        <w:ind w:left="426" w:hanging="426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spółki partnerskie, których partnera lub członka zarządu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0D0D32" w:rsidRDefault="000D0D32" w:rsidP="000D0D32">
      <w:pPr>
        <w:numPr>
          <w:ilvl w:val="0"/>
          <w:numId w:val="6"/>
        </w:numPr>
        <w:ind w:left="426" w:hanging="426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 xml:space="preserve">spółki komandytowe oraz spółki komandytowo-akcyjne, których komplementariusza prawomocnie skazano za przestępstwo popełnione w związku z postępowaniem o udzielenie zamówienia, </w:t>
      </w:r>
      <w:r>
        <w:rPr>
          <w:rFonts w:ascii="Tahoma" w:eastAsia="Calibri" w:hAnsi="Tahoma" w:cs="Tahoma"/>
          <w:color w:val="000000"/>
          <w:sz w:val="20"/>
          <w:szCs w:val="20"/>
        </w:rPr>
        <w:lastRenderedPageBreak/>
        <w:t>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0D0D32" w:rsidRDefault="000D0D32" w:rsidP="000D0D32">
      <w:pPr>
        <w:numPr>
          <w:ilvl w:val="0"/>
          <w:numId w:val="6"/>
        </w:numPr>
        <w:ind w:left="426" w:hanging="426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0D0D32" w:rsidRDefault="000D0D32" w:rsidP="000D0D32">
      <w:pPr>
        <w:numPr>
          <w:ilvl w:val="0"/>
          <w:numId w:val="6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 xml:space="preserve">podmioty zbiorowe, wobec których sąd orzekł zakaz ubiegania się o zamówienia na podstawie </w:t>
      </w:r>
      <w:r>
        <w:rPr>
          <w:rStyle w:val="Hipercze"/>
          <w:rFonts w:ascii="Tahoma" w:eastAsia="Calibri" w:hAnsi="Tahoma" w:cs="Tahoma"/>
          <w:color w:val="000000"/>
          <w:sz w:val="20"/>
        </w:rPr>
        <w:t>przepisów</w:t>
      </w:r>
      <w:r>
        <w:rPr>
          <w:rFonts w:ascii="Tahoma" w:eastAsia="Calibri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Calibri" w:hAnsi="Tahoma" w:cs="Tahoma"/>
          <w:sz w:val="20"/>
          <w:szCs w:val="20"/>
        </w:rPr>
        <w:t>o odpow</w:t>
      </w:r>
      <w:r>
        <w:rPr>
          <w:rFonts w:ascii="Tahoma" w:eastAsia="Calibri" w:hAnsi="Tahoma" w:cs="Tahoma"/>
          <w:color w:val="000000"/>
          <w:sz w:val="20"/>
          <w:szCs w:val="20"/>
        </w:rPr>
        <w:t>iedzialności podmiotów zbiorowych za czyny zabronione pod groźbą kary</w:t>
      </w:r>
    </w:p>
    <w:p w:rsidR="000D0D32" w:rsidRDefault="000D0D32" w:rsidP="000D0D32">
      <w:pPr>
        <w:numPr>
          <w:ilvl w:val="0"/>
          <w:numId w:val="6"/>
        </w:numPr>
        <w:autoSpaceDE w:val="0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0D0D32" w:rsidRDefault="000D0D32" w:rsidP="000D0D32">
      <w:pPr>
        <w:numPr>
          <w:ilvl w:val="0"/>
          <w:numId w:val="6"/>
        </w:numPr>
        <w:autoSpaceDE w:val="0"/>
        <w:ind w:left="426" w:hanging="426"/>
        <w:jc w:val="both"/>
        <w:rPr>
          <w:rFonts w:ascii="Tahoma" w:eastAsia="Calibri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wykonawców bodących spółka jawna, spółka partnerska, spółka komandytowa, spółka komandytowo-akcyjna lub osoba prawna,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Polskiej– przez okres 1 roku od dnia uprawomocnienia się wyroku.</w:t>
      </w:r>
    </w:p>
    <w:p w:rsidR="000D0D32" w:rsidRDefault="000D0D32" w:rsidP="000D0D3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0D0D32" w:rsidRDefault="000D0D32" w:rsidP="000D0D32">
      <w:pPr>
        <w:spacing w:after="200" w:line="276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b/>
          <w:sz w:val="20"/>
          <w:szCs w:val="20"/>
        </w:rPr>
        <w:t>Prawdziwość powyższych danych potwierdzam własnoręcznym podpisem</w:t>
      </w:r>
    </w:p>
    <w:p w:rsidR="000D0D32" w:rsidRDefault="000D0D32" w:rsidP="000D0D32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........................., dnia......................                                 ......................................................</w:t>
      </w:r>
    </w:p>
    <w:p w:rsidR="000D0D32" w:rsidRDefault="000D0D32" w:rsidP="000D0D32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  <w:t xml:space="preserve">podpis osoby uprawnionej do występowania </w:t>
      </w:r>
    </w:p>
    <w:p w:rsidR="000D0D32" w:rsidRDefault="000D0D32" w:rsidP="000D0D32">
      <w:pPr>
        <w:ind w:left="4956" w:firstLine="708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  w obrocie prawnym </w:t>
      </w:r>
    </w:p>
    <w:p w:rsidR="000D0D32" w:rsidRDefault="000D0D32" w:rsidP="000D0D3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spacing w:after="200" w:line="276" w:lineRule="auto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>Załącznik nr 4 do SIWZ</w:t>
      </w:r>
    </w:p>
    <w:p w:rsidR="000D0D32" w:rsidRDefault="000D0D32" w:rsidP="000D0D32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INFORMACJA </w:t>
      </w:r>
    </w:p>
    <w:p w:rsidR="000D0D32" w:rsidRDefault="000D0D32" w:rsidP="000D0D32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 przynależności do grupy kapitałowej </w:t>
      </w:r>
    </w:p>
    <w:p w:rsidR="000D0D32" w:rsidRDefault="000D0D32" w:rsidP="000D0D32">
      <w:pPr>
        <w:jc w:val="center"/>
        <w:rPr>
          <w:rFonts w:ascii="Tahoma" w:eastAsia="Calibri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art. 26 ust. 2d Prawa zamówień publicznych</w:t>
      </w:r>
    </w:p>
    <w:p w:rsidR="000D0D32" w:rsidRDefault="000D0D32" w:rsidP="000D0D3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spacing w:after="200" w:line="276" w:lineRule="auto"/>
      </w:pPr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4A0" w:firstRow="1" w:lastRow="0" w:firstColumn="1" w:lastColumn="0" w:noHBand="0" w:noVBand="1"/>
      </w:tblPr>
      <w:tblGrid>
        <w:gridCol w:w="2694"/>
        <w:gridCol w:w="5131"/>
      </w:tblGrid>
      <w:tr w:rsidR="000D0D32" w:rsidTr="000D0D32">
        <w:trPr>
          <w:trHeight w:val="1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0D32" w:rsidRDefault="000D0D32">
            <w:pPr>
              <w:snapToGrid w:val="0"/>
              <w:spacing w:after="200" w:line="360" w:lineRule="auto"/>
            </w:pPr>
          </w:p>
          <w:p w:rsidR="000D0D32" w:rsidRDefault="000D0D32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32" w:rsidRDefault="000D0D32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0D0D32" w:rsidRDefault="000D0D32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0D0D32" w:rsidTr="000D0D3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0D32" w:rsidRDefault="000D0D32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0D0D32" w:rsidRDefault="000D0D32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D32" w:rsidRDefault="000D0D32">
            <w:pPr>
              <w:tabs>
                <w:tab w:val="left" w:pos="1365"/>
              </w:tabs>
              <w:spacing w:after="200" w:line="360" w:lineRule="auto"/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0D0D32" w:rsidRDefault="000D0D32" w:rsidP="000D0D32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</w:p>
    <w:p w:rsidR="000D0D32" w:rsidRDefault="000D0D32" w:rsidP="000D0D32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</w:p>
    <w:p w:rsidR="000D0D32" w:rsidRDefault="000D0D32" w:rsidP="000D0D32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Informuję, że nie należy do grupy kapitałowej.*</w:t>
      </w:r>
    </w:p>
    <w:p w:rsidR="000D0D32" w:rsidRDefault="000D0D32" w:rsidP="000D0D32">
      <w:pPr>
        <w:spacing w:after="120" w:line="276" w:lineRule="auto"/>
        <w:jc w:val="both"/>
        <w:rPr>
          <w:rFonts w:ascii="Tahoma" w:hAnsi="Tahoma" w:cs="Tahoma"/>
          <w:b/>
          <w:sz w:val="20"/>
          <w:szCs w:val="20"/>
        </w:rPr>
      </w:pPr>
    </w:p>
    <w:p w:rsidR="000D0D32" w:rsidRDefault="000D0D32" w:rsidP="000D0D32">
      <w:pPr>
        <w:spacing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Informuję, że należy wraz z następującymi podmiotami do tej samej grupy kapitałowej, o której mowa w art. 24 ust 2 pkt 5 ustawy.* </w:t>
      </w:r>
    </w:p>
    <w:p w:rsidR="000D0D32" w:rsidRDefault="000D0D32" w:rsidP="000D0D32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</w:p>
    <w:p w:rsidR="000D0D32" w:rsidRDefault="000D0D32" w:rsidP="000D0D32">
      <w:pPr>
        <w:spacing w:before="120" w:line="360" w:lineRule="auto"/>
        <w:ind w:left="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Lista podmiotów należących do tej samej grupy kapitałowej:</w:t>
      </w:r>
    </w:p>
    <w:p w:rsidR="000D0D32" w:rsidRDefault="000D0D32" w:rsidP="000D0D32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….................................................................................................</w:t>
      </w:r>
    </w:p>
    <w:p w:rsidR="000D0D32" w:rsidRDefault="000D0D32" w:rsidP="000D0D32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</w:p>
    <w:p w:rsidR="000D0D32" w:rsidRDefault="000D0D32" w:rsidP="000D0D32">
      <w:pPr>
        <w:spacing w:before="120"/>
        <w:ind w:left="3"/>
        <w:jc w:val="both"/>
        <w:rPr>
          <w:rFonts w:ascii="Tahoma" w:hAnsi="Tahoma" w:cs="Tahoma"/>
          <w:b/>
          <w:sz w:val="20"/>
          <w:szCs w:val="20"/>
          <w:shd w:val="clear" w:color="auto" w:fill="FFFF00"/>
        </w:rPr>
      </w:pPr>
    </w:p>
    <w:p w:rsidR="000D0D32" w:rsidRDefault="000D0D32" w:rsidP="000D0D3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Prawdziwość powyższych danych potwierdzam własnoręcznym podpisem</w:t>
      </w:r>
    </w:p>
    <w:p w:rsidR="000D0D32" w:rsidRDefault="000D0D32" w:rsidP="000D0D32">
      <w:pPr>
        <w:rPr>
          <w:rFonts w:ascii="Tahoma" w:hAnsi="Tahoma" w:cs="Tahoma"/>
          <w:sz w:val="20"/>
          <w:szCs w:val="20"/>
        </w:rPr>
      </w:pPr>
    </w:p>
    <w:p w:rsidR="000D0D32" w:rsidRDefault="000D0D32" w:rsidP="000D0D32">
      <w:pPr>
        <w:rPr>
          <w:rFonts w:ascii="Tahoma" w:hAnsi="Tahoma" w:cs="Tahoma"/>
          <w:sz w:val="20"/>
          <w:szCs w:val="20"/>
        </w:rPr>
      </w:pPr>
    </w:p>
    <w:p w:rsidR="000D0D32" w:rsidRDefault="000D0D32" w:rsidP="000D0D3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........................., dnia......................                             ......................................................</w:t>
      </w:r>
    </w:p>
    <w:p w:rsidR="000D0D32" w:rsidRDefault="000D0D32" w:rsidP="000D0D32">
      <w:pPr>
        <w:tabs>
          <w:tab w:val="left" w:pos="4536"/>
        </w:tabs>
        <w:ind w:left="567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podpis osoby uprawnionej do</w:t>
      </w:r>
    </w:p>
    <w:p w:rsidR="000D0D32" w:rsidRDefault="000D0D32" w:rsidP="000D0D3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występowania w obrocie prawnym </w:t>
      </w:r>
    </w:p>
    <w:p w:rsidR="000D0D32" w:rsidRDefault="000D0D32" w:rsidP="000D0D32">
      <w:pPr>
        <w:tabs>
          <w:tab w:val="left" w:pos="3420"/>
        </w:tabs>
        <w:rPr>
          <w:rFonts w:ascii="Tahoma" w:hAnsi="Tahoma" w:cs="Tahoma"/>
          <w:sz w:val="20"/>
          <w:szCs w:val="20"/>
        </w:rPr>
      </w:pPr>
    </w:p>
    <w:p w:rsidR="000D0D32" w:rsidRDefault="000D0D32" w:rsidP="000D0D32">
      <w:pPr>
        <w:tabs>
          <w:tab w:val="left" w:pos="3420"/>
        </w:tabs>
        <w:rPr>
          <w:rFonts w:ascii="Tahoma" w:hAnsi="Tahoma" w:cs="Tahoma"/>
          <w:sz w:val="20"/>
          <w:szCs w:val="20"/>
        </w:rPr>
      </w:pPr>
    </w:p>
    <w:p w:rsidR="000D0D32" w:rsidRDefault="000D0D32" w:rsidP="000D0D32">
      <w:pPr>
        <w:spacing w:after="200" w:line="360" w:lineRule="auto"/>
        <w:ind w:left="360"/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 xml:space="preserve">* niepotrzebne skreślić </w:t>
      </w:r>
    </w:p>
    <w:p w:rsidR="000D0D32" w:rsidRDefault="000D0D32" w:rsidP="000D0D32">
      <w:pPr>
        <w:tabs>
          <w:tab w:val="left" w:pos="709"/>
        </w:tabs>
        <w:ind w:left="720"/>
        <w:rPr>
          <w:rFonts w:ascii="Tahoma" w:hAnsi="Tahoma" w:cs="Tahoma"/>
          <w:sz w:val="20"/>
          <w:szCs w:val="20"/>
        </w:rPr>
      </w:pPr>
    </w:p>
    <w:p w:rsidR="000D0D32" w:rsidRDefault="000D0D32" w:rsidP="000D0D32">
      <w:pPr>
        <w:spacing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3540" w:firstLine="708"/>
        <w:jc w:val="right"/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>Załącznik nr 5 do SIWZ</w:t>
      </w:r>
    </w:p>
    <w:p w:rsidR="000D0D32" w:rsidRDefault="000D0D32" w:rsidP="000D0D3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keepNext/>
        <w:suppressAutoHyphens w:val="0"/>
        <w:jc w:val="center"/>
        <w:outlineLvl w:val="2"/>
        <w:rPr>
          <w:rFonts w:ascii="Tahoma" w:hAnsi="Tahoma" w:cs="Tahoma"/>
          <w:b/>
          <w:kern w:val="0"/>
          <w:sz w:val="20"/>
          <w:szCs w:val="20"/>
          <w:lang w:eastAsia="pl-PL"/>
        </w:rPr>
      </w:pPr>
      <w:r>
        <w:rPr>
          <w:rFonts w:ascii="Tahoma" w:hAnsi="Tahoma" w:cs="Tahoma"/>
          <w:b/>
          <w:kern w:val="0"/>
          <w:sz w:val="20"/>
          <w:szCs w:val="20"/>
          <w:lang w:eastAsia="pl-PL"/>
        </w:rPr>
        <w:t>Wykaz robót budowlanych</w:t>
      </w:r>
    </w:p>
    <w:p w:rsidR="000D0D32" w:rsidRDefault="000D0D32" w:rsidP="000D0D32">
      <w:pPr>
        <w:suppressAutoHyphens w:val="0"/>
        <w:rPr>
          <w:rFonts w:ascii="Tahoma" w:eastAsia="Calibri" w:hAnsi="Tahoma" w:cs="Tahoma"/>
          <w:b/>
          <w:kern w:val="0"/>
          <w:sz w:val="20"/>
          <w:szCs w:val="20"/>
          <w:lang w:eastAsia="en-US"/>
        </w:rPr>
      </w:pPr>
      <w:r>
        <w:rPr>
          <w:rFonts w:ascii="Tahoma" w:eastAsia="Calibri" w:hAnsi="Tahoma" w:cs="Tahoma"/>
          <w:b/>
          <w:kern w:val="0"/>
          <w:sz w:val="20"/>
          <w:szCs w:val="20"/>
          <w:lang w:eastAsia="en-US"/>
        </w:rPr>
        <w:t>DANE WYKONAWCY: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4961"/>
      </w:tblGrid>
      <w:tr w:rsidR="000D0D32" w:rsidTr="000D0D32">
        <w:trPr>
          <w:trHeight w:val="76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suppressAutoHyphens w:val="0"/>
              <w:spacing w:after="200" w:line="360" w:lineRule="auto"/>
              <w:rPr>
                <w:rFonts w:ascii="Tahoma" w:eastAsia="Calibri" w:hAnsi="Tahoma" w:cs="Tahoma"/>
                <w:kern w:val="0"/>
                <w:sz w:val="20"/>
                <w:szCs w:val="20"/>
                <w:lang w:eastAsia="en-US"/>
              </w:rPr>
            </w:pPr>
          </w:p>
          <w:p w:rsidR="000D0D32" w:rsidRDefault="000D0D32">
            <w:pPr>
              <w:suppressAutoHyphens w:val="0"/>
              <w:spacing w:after="200" w:line="360" w:lineRule="auto"/>
              <w:rPr>
                <w:rFonts w:ascii="Tahoma" w:eastAsia="Calibri" w:hAnsi="Tahoma" w:cs="Tahoma"/>
                <w:kern w:val="0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kern w:val="0"/>
                <w:sz w:val="20"/>
                <w:szCs w:val="20"/>
                <w:lang w:eastAsia="en-US"/>
              </w:rPr>
              <w:t xml:space="preserve">Nazwa Wykonawcy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suppressAutoHyphens w:val="0"/>
              <w:spacing w:after="200" w:line="360" w:lineRule="auto"/>
              <w:rPr>
                <w:rFonts w:ascii="Tahoma" w:eastAsia="Calibri" w:hAnsi="Tahoma" w:cs="Tahoma"/>
                <w:kern w:val="0"/>
                <w:sz w:val="20"/>
                <w:szCs w:val="20"/>
                <w:lang w:eastAsia="en-US"/>
              </w:rPr>
            </w:pPr>
          </w:p>
        </w:tc>
      </w:tr>
      <w:tr w:rsidR="000D0D32" w:rsidTr="000D0D3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32" w:rsidRDefault="000D0D32">
            <w:pPr>
              <w:suppressAutoHyphens w:val="0"/>
              <w:spacing w:after="200" w:line="360" w:lineRule="auto"/>
              <w:rPr>
                <w:rFonts w:ascii="Tahoma" w:eastAsia="Calibri" w:hAnsi="Tahoma" w:cs="Tahoma"/>
                <w:kern w:val="0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kern w:val="0"/>
                <w:sz w:val="20"/>
                <w:szCs w:val="20"/>
                <w:lang w:eastAsia="en-US"/>
              </w:rPr>
              <w:t>Adres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tabs>
                <w:tab w:val="left" w:pos="1365"/>
              </w:tabs>
              <w:suppressAutoHyphens w:val="0"/>
              <w:spacing w:after="200" w:line="360" w:lineRule="auto"/>
              <w:rPr>
                <w:rFonts w:ascii="Tahoma" w:eastAsia="Calibri" w:hAnsi="Tahoma" w:cs="Tahoma"/>
                <w:kern w:val="0"/>
                <w:sz w:val="20"/>
                <w:szCs w:val="20"/>
                <w:lang w:eastAsia="en-US"/>
              </w:rPr>
            </w:pPr>
          </w:p>
        </w:tc>
      </w:tr>
    </w:tbl>
    <w:p w:rsidR="000D0D32" w:rsidRDefault="000D0D32" w:rsidP="000D0D32">
      <w:pPr>
        <w:suppressAutoHyphens w:val="0"/>
        <w:spacing w:after="200"/>
        <w:jc w:val="both"/>
        <w:rPr>
          <w:rFonts w:ascii="Tahoma" w:eastAsia="Calibri" w:hAnsi="Tahoma" w:cs="Tahoma"/>
          <w:color w:val="000000"/>
          <w:kern w:val="0"/>
          <w:sz w:val="20"/>
          <w:szCs w:val="20"/>
          <w:lang w:eastAsia="en-US"/>
        </w:rPr>
      </w:pPr>
      <w:r>
        <w:rPr>
          <w:rFonts w:ascii="Tahoma" w:eastAsia="Calibri" w:hAnsi="Tahoma" w:cs="Tahoma"/>
          <w:color w:val="000000"/>
          <w:kern w:val="0"/>
          <w:sz w:val="20"/>
          <w:szCs w:val="20"/>
          <w:lang w:eastAsia="en-US"/>
        </w:rPr>
        <w:t>Wykaz robót budowlanych wykonanych w okresie ostatnich pięciu lat przed upływem terminu składania ofert albo wniosków o dopuszczenie do udziału w postępowaniu, a jeżeli okres prowadzenia działalności jest krótszy -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1923"/>
        <w:gridCol w:w="1710"/>
        <w:gridCol w:w="1532"/>
        <w:gridCol w:w="1833"/>
        <w:gridCol w:w="1623"/>
      </w:tblGrid>
      <w:tr w:rsidR="000D0D32" w:rsidTr="000D0D3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D32" w:rsidRDefault="000D0D32">
            <w:pPr>
              <w:suppressAutoHyphens w:val="0"/>
              <w:jc w:val="center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D32" w:rsidRDefault="000D0D32">
            <w:pPr>
              <w:suppressAutoHyphens w:val="0"/>
              <w:jc w:val="center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  <w:t xml:space="preserve">Rodzaj robót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D32" w:rsidRDefault="000D0D32">
            <w:pPr>
              <w:suppressAutoHyphens w:val="0"/>
              <w:jc w:val="center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  <w:t>Wartość brutto wykonanego zamówienia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D32" w:rsidRDefault="000D0D32">
            <w:pPr>
              <w:suppressAutoHyphens w:val="0"/>
              <w:jc w:val="center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  <w:t xml:space="preserve">Daty i miejsca wykonania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D32" w:rsidRDefault="000D0D32">
            <w:pPr>
              <w:suppressAutoHyphens w:val="0"/>
              <w:jc w:val="center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  <w:t>Zamawiający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D32" w:rsidRDefault="000D0D32">
            <w:pPr>
              <w:suppressAutoHyphens w:val="0"/>
              <w:jc w:val="center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  <w:t>Podmiot, który wykonał zamówienie</w:t>
            </w:r>
          </w:p>
        </w:tc>
      </w:tr>
      <w:tr w:rsidR="000D0D32" w:rsidTr="000D0D3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suppressAutoHyphens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suppressAutoHyphens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suppressAutoHyphens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suppressAutoHyphens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suppressAutoHyphens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suppressAutoHyphens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</w:p>
        </w:tc>
      </w:tr>
      <w:tr w:rsidR="000D0D32" w:rsidTr="000D0D3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suppressAutoHyphens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suppressAutoHyphens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suppressAutoHyphens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suppressAutoHyphens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suppressAutoHyphens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suppressAutoHyphens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</w:p>
        </w:tc>
      </w:tr>
      <w:tr w:rsidR="000D0D32" w:rsidTr="000D0D3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suppressAutoHyphens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suppressAutoHyphens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suppressAutoHyphens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suppressAutoHyphens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suppressAutoHyphens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suppressAutoHyphens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</w:p>
        </w:tc>
      </w:tr>
      <w:tr w:rsidR="000D0D32" w:rsidTr="000D0D3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suppressAutoHyphens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suppressAutoHyphens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suppressAutoHyphens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suppressAutoHyphens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suppressAutoHyphens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32" w:rsidRDefault="000D0D32">
            <w:pPr>
              <w:suppressAutoHyphens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kern w:val="0"/>
                <w:sz w:val="20"/>
                <w:szCs w:val="20"/>
                <w:lang w:eastAsia="en-US"/>
              </w:rPr>
            </w:pPr>
          </w:p>
        </w:tc>
      </w:tr>
    </w:tbl>
    <w:p w:rsidR="000D0D32" w:rsidRDefault="000D0D32" w:rsidP="000D0D32">
      <w:pPr>
        <w:suppressAutoHyphens w:val="0"/>
        <w:spacing w:after="120"/>
        <w:jc w:val="both"/>
        <w:rPr>
          <w:rFonts w:ascii="Tahoma" w:eastAsia="Calibri" w:hAnsi="Tahoma" w:cs="Tahoma"/>
          <w:kern w:val="0"/>
          <w:sz w:val="20"/>
          <w:szCs w:val="20"/>
          <w:lang w:eastAsia="en-US"/>
        </w:rPr>
      </w:pPr>
    </w:p>
    <w:p w:rsidR="000D0D32" w:rsidRDefault="000D0D32" w:rsidP="000D0D32">
      <w:pPr>
        <w:suppressAutoHyphens w:val="0"/>
        <w:spacing w:after="120"/>
        <w:jc w:val="both"/>
        <w:rPr>
          <w:rFonts w:ascii="Tahoma" w:eastAsia="Calibri" w:hAnsi="Tahoma" w:cs="Tahoma"/>
          <w:color w:val="000000"/>
          <w:kern w:val="0"/>
          <w:sz w:val="20"/>
          <w:szCs w:val="20"/>
          <w:lang w:eastAsia="en-US"/>
        </w:rPr>
      </w:pPr>
      <w:r>
        <w:rPr>
          <w:rFonts w:ascii="Tahoma" w:eastAsia="Calibri" w:hAnsi="Tahoma" w:cs="Tahoma"/>
          <w:kern w:val="0"/>
          <w:sz w:val="20"/>
          <w:szCs w:val="20"/>
          <w:lang w:eastAsia="en-US"/>
        </w:rPr>
        <w:t>Wykonawca może polegać na wiedzy i doświadczeniu, potencjale technicznym,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</w:t>
      </w:r>
    </w:p>
    <w:p w:rsidR="000D0D32" w:rsidRDefault="000D0D32" w:rsidP="000D0D32">
      <w:pPr>
        <w:suppressAutoHyphens w:val="0"/>
        <w:spacing w:after="120"/>
        <w:jc w:val="both"/>
        <w:rPr>
          <w:rFonts w:ascii="Tahoma" w:eastAsia="Calibri" w:hAnsi="Tahoma" w:cs="Tahoma"/>
          <w:kern w:val="0"/>
          <w:sz w:val="20"/>
          <w:szCs w:val="20"/>
          <w:lang w:eastAsia="en-US"/>
        </w:rPr>
      </w:pPr>
      <w:r>
        <w:rPr>
          <w:rFonts w:ascii="Tahoma" w:eastAsia="Calibri" w:hAnsi="Tahoma" w:cs="Tahoma"/>
          <w:kern w:val="0"/>
          <w:sz w:val="20"/>
          <w:szCs w:val="20"/>
          <w:lang w:eastAsia="en-US"/>
        </w:rPr>
        <w:t xml:space="preserve">Oświadczamy, że </w:t>
      </w:r>
      <w:r>
        <w:rPr>
          <w:rFonts w:ascii="Tahoma" w:eastAsia="Calibri" w:hAnsi="Tahoma" w:cs="Tahoma"/>
          <w:b/>
          <w:kern w:val="0"/>
          <w:sz w:val="20"/>
          <w:szCs w:val="20"/>
          <w:lang w:eastAsia="en-US"/>
        </w:rPr>
        <w:t>nie będziemy/będziemy*</w:t>
      </w:r>
      <w:r>
        <w:rPr>
          <w:rFonts w:ascii="Tahoma" w:eastAsia="Calibri" w:hAnsi="Tahoma" w:cs="Tahoma"/>
          <w:kern w:val="0"/>
          <w:sz w:val="20"/>
          <w:szCs w:val="20"/>
          <w:lang w:eastAsia="en-US"/>
        </w:rPr>
        <w:t xml:space="preserve"> polegać na wiedzy i doświadczeniu innych podmiotów.</w:t>
      </w:r>
    </w:p>
    <w:p w:rsidR="000D0D32" w:rsidRDefault="000D0D32" w:rsidP="000D0D32">
      <w:pPr>
        <w:suppressAutoHyphens w:val="0"/>
        <w:spacing w:after="120"/>
        <w:jc w:val="both"/>
        <w:rPr>
          <w:rFonts w:ascii="Tahoma" w:eastAsia="Calibri" w:hAnsi="Tahoma" w:cs="Tahoma"/>
          <w:color w:val="000000"/>
          <w:kern w:val="0"/>
          <w:sz w:val="20"/>
          <w:szCs w:val="20"/>
          <w:lang w:eastAsia="en-US"/>
        </w:rPr>
      </w:pPr>
      <w:r>
        <w:rPr>
          <w:rFonts w:ascii="Tahoma" w:eastAsia="Calibri" w:hAnsi="Tahoma" w:cs="Tahoma"/>
          <w:kern w:val="0"/>
          <w:sz w:val="20"/>
          <w:szCs w:val="20"/>
          <w:lang w:eastAsia="en-US"/>
        </w:rPr>
        <w:t xml:space="preserve">Do oferty </w:t>
      </w:r>
      <w:r>
        <w:rPr>
          <w:rFonts w:ascii="Tahoma" w:eastAsia="Calibri" w:hAnsi="Tahoma" w:cs="Tahoma"/>
          <w:b/>
          <w:kern w:val="0"/>
          <w:sz w:val="20"/>
          <w:szCs w:val="20"/>
          <w:lang w:eastAsia="en-US"/>
        </w:rPr>
        <w:t>nie zostaną dołączone/zostaną dołączone*</w:t>
      </w:r>
      <w:r>
        <w:rPr>
          <w:rFonts w:ascii="Tahoma" w:eastAsia="Calibri" w:hAnsi="Tahoma" w:cs="Tahoma"/>
          <w:kern w:val="0"/>
          <w:sz w:val="20"/>
          <w:szCs w:val="20"/>
          <w:lang w:eastAsia="en-US"/>
        </w:rPr>
        <w:t xml:space="preserve"> pisemne zobowiązania innych podmiotów do udostępnienia Wykonawcy niezbędnych zasobów na okres korzystania z nich przy wykonywaniu zamówienia.</w:t>
      </w:r>
    </w:p>
    <w:p w:rsidR="000D0D32" w:rsidRDefault="000D0D32" w:rsidP="000D0D32">
      <w:pPr>
        <w:suppressAutoHyphens w:val="0"/>
        <w:spacing w:after="120" w:line="276" w:lineRule="auto"/>
        <w:jc w:val="both"/>
        <w:rPr>
          <w:rFonts w:ascii="Tahoma" w:eastAsia="Calibri" w:hAnsi="Tahoma" w:cs="Tahoma"/>
          <w:b/>
          <w:kern w:val="0"/>
          <w:sz w:val="20"/>
          <w:szCs w:val="20"/>
          <w:lang w:eastAsia="en-US"/>
        </w:rPr>
      </w:pPr>
      <w:r>
        <w:rPr>
          <w:rFonts w:ascii="Tahoma" w:eastAsia="Calibri" w:hAnsi="Tahoma" w:cs="Tahoma"/>
          <w:b/>
          <w:kern w:val="0"/>
          <w:sz w:val="20"/>
          <w:szCs w:val="20"/>
          <w:lang w:eastAsia="en-US"/>
        </w:rPr>
        <w:t>Prawdziwość powyższych danych potwierdzam własnoręcznym podpisem</w:t>
      </w:r>
    </w:p>
    <w:p w:rsidR="000D0D32" w:rsidRDefault="000D0D32" w:rsidP="000D0D32">
      <w:pPr>
        <w:suppressAutoHyphens w:val="0"/>
        <w:jc w:val="both"/>
        <w:rPr>
          <w:rFonts w:ascii="Tahoma" w:eastAsia="Calibri" w:hAnsi="Tahoma" w:cs="Tahoma"/>
          <w:kern w:val="0"/>
          <w:sz w:val="20"/>
          <w:szCs w:val="20"/>
          <w:lang w:eastAsia="en-US"/>
        </w:rPr>
      </w:pPr>
    </w:p>
    <w:p w:rsidR="000D0D32" w:rsidRDefault="000D0D32" w:rsidP="000D0D32">
      <w:pPr>
        <w:suppressAutoHyphens w:val="0"/>
        <w:jc w:val="both"/>
        <w:rPr>
          <w:rFonts w:ascii="Tahoma" w:eastAsia="Calibri" w:hAnsi="Tahoma" w:cs="Tahoma"/>
          <w:kern w:val="0"/>
          <w:sz w:val="20"/>
          <w:szCs w:val="20"/>
          <w:lang w:eastAsia="en-US"/>
        </w:rPr>
      </w:pPr>
    </w:p>
    <w:p w:rsidR="000D0D32" w:rsidRDefault="000D0D32" w:rsidP="000D0D32">
      <w:pPr>
        <w:suppressAutoHyphens w:val="0"/>
        <w:jc w:val="both"/>
        <w:rPr>
          <w:rFonts w:ascii="Tahoma" w:eastAsia="Calibri" w:hAnsi="Tahoma" w:cs="Tahoma"/>
          <w:kern w:val="0"/>
          <w:sz w:val="20"/>
          <w:szCs w:val="20"/>
          <w:lang w:eastAsia="en-US"/>
        </w:rPr>
      </w:pPr>
    </w:p>
    <w:p w:rsidR="000D0D32" w:rsidRDefault="000D0D32" w:rsidP="000D0D32">
      <w:pPr>
        <w:suppressAutoHyphens w:val="0"/>
        <w:jc w:val="both"/>
        <w:rPr>
          <w:rFonts w:ascii="Tahoma" w:eastAsia="Calibri" w:hAnsi="Tahoma" w:cs="Tahoma"/>
          <w:kern w:val="0"/>
          <w:sz w:val="20"/>
          <w:szCs w:val="20"/>
          <w:lang w:eastAsia="en-US"/>
        </w:rPr>
      </w:pPr>
    </w:p>
    <w:p w:rsidR="000D0D32" w:rsidRDefault="000D0D32" w:rsidP="000D0D32">
      <w:pPr>
        <w:suppressAutoHyphens w:val="0"/>
        <w:jc w:val="both"/>
        <w:rPr>
          <w:rFonts w:ascii="Tahoma" w:eastAsia="Calibri" w:hAnsi="Tahoma" w:cs="Tahoma"/>
          <w:kern w:val="0"/>
          <w:sz w:val="20"/>
          <w:szCs w:val="20"/>
          <w:lang w:eastAsia="en-US"/>
        </w:rPr>
      </w:pPr>
      <w:r>
        <w:rPr>
          <w:rFonts w:ascii="Tahoma" w:eastAsia="Calibri" w:hAnsi="Tahoma" w:cs="Tahoma"/>
          <w:kern w:val="0"/>
          <w:sz w:val="20"/>
          <w:szCs w:val="20"/>
          <w:lang w:eastAsia="en-US"/>
        </w:rPr>
        <w:t>........................., dnia......................                                ......................................................</w:t>
      </w:r>
    </w:p>
    <w:p w:rsidR="000D0D32" w:rsidRDefault="000D0D32" w:rsidP="000D0D32">
      <w:pPr>
        <w:suppressAutoHyphens w:val="0"/>
        <w:rPr>
          <w:rFonts w:ascii="Tahoma" w:eastAsia="Calibri" w:hAnsi="Tahoma" w:cs="Tahoma"/>
          <w:kern w:val="0"/>
          <w:sz w:val="20"/>
          <w:szCs w:val="20"/>
          <w:lang w:eastAsia="en-US"/>
        </w:rPr>
      </w:pPr>
      <w:r>
        <w:rPr>
          <w:rFonts w:ascii="Tahoma" w:eastAsia="Calibri" w:hAnsi="Tahoma" w:cs="Tahoma"/>
          <w:kern w:val="0"/>
          <w:sz w:val="20"/>
          <w:szCs w:val="20"/>
          <w:lang w:eastAsia="en-US"/>
        </w:rPr>
        <w:tab/>
      </w:r>
      <w:r>
        <w:rPr>
          <w:rFonts w:ascii="Tahoma" w:eastAsia="Calibri" w:hAnsi="Tahoma" w:cs="Tahoma"/>
          <w:kern w:val="0"/>
          <w:sz w:val="20"/>
          <w:szCs w:val="20"/>
          <w:lang w:eastAsia="en-US"/>
        </w:rPr>
        <w:tab/>
      </w:r>
      <w:r>
        <w:rPr>
          <w:rFonts w:ascii="Tahoma" w:eastAsia="Calibri" w:hAnsi="Tahoma" w:cs="Tahoma"/>
          <w:kern w:val="0"/>
          <w:sz w:val="20"/>
          <w:szCs w:val="20"/>
          <w:lang w:eastAsia="en-US"/>
        </w:rPr>
        <w:tab/>
      </w:r>
      <w:r>
        <w:rPr>
          <w:rFonts w:ascii="Tahoma" w:eastAsia="Calibri" w:hAnsi="Tahoma" w:cs="Tahoma"/>
          <w:kern w:val="0"/>
          <w:sz w:val="20"/>
          <w:szCs w:val="20"/>
          <w:lang w:eastAsia="en-US"/>
        </w:rPr>
        <w:tab/>
      </w:r>
      <w:r>
        <w:rPr>
          <w:rFonts w:ascii="Tahoma" w:eastAsia="Calibri" w:hAnsi="Tahoma" w:cs="Tahoma"/>
          <w:kern w:val="0"/>
          <w:sz w:val="20"/>
          <w:szCs w:val="20"/>
          <w:lang w:eastAsia="en-US"/>
        </w:rPr>
        <w:tab/>
      </w:r>
      <w:r>
        <w:rPr>
          <w:rFonts w:ascii="Tahoma" w:eastAsia="Calibri" w:hAnsi="Tahoma" w:cs="Tahoma"/>
          <w:kern w:val="0"/>
          <w:sz w:val="20"/>
          <w:szCs w:val="20"/>
          <w:lang w:eastAsia="en-US"/>
        </w:rPr>
        <w:tab/>
      </w:r>
      <w:r>
        <w:rPr>
          <w:rFonts w:ascii="Tahoma" w:eastAsia="Calibri" w:hAnsi="Tahoma" w:cs="Tahoma"/>
          <w:kern w:val="0"/>
          <w:sz w:val="20"/>
          <w:szCs w:val="20"/>
          <w:lang w:eastAsia="en-US"/>
        </w:rPr>
        <w:tab/>
        <w:t xml:space="preserve">podpis osoby uprawnionej do występowania </w:t>
      </w:r>
    </w:p>
    <w:p w:rsidR="000D0D32" w:rsidRDefault="000D0D32" w:rsidP="000D0D32">
      <w:pPr>
        <w:suppressAutoHyphens w:val="0"/>
        <w:ind w:left="4956" w:firstLine="708"/>
        <w:rPr>
          <w:rFonts w:ascii="Tahoma" w:eastAsia="Calibri" w:hAnsi="Tahoma" w:cs="Tahoma"/>
          <w:kern w:val="0"/>
          <w:sz w:val="20"/>
          <w:szCs w:val="20"/>
          <w:lang w:eastAsia="en-US"/>
        </w:rPr>
      </w:pPr>
      <w:r>
        <w:rPr>
          <w:rFonts w:ascii="Tahoma" w:eastAsia="Calibri" w:hAnsi="Tahoma" w:cs="Tahoma"/>
          <w:kern w:val="0"/>
          <w:sz w:val="20"/>
          <w:szCs w:val="20"/>
          <w:lang w:eastAsia="en-US"/>
        </w:rPr>
        <w:t xml:space="preserve">       w obrocie prawnym </w:t>
      </w:r>
    </w:p>
    <w:p w:rsidR="000D0D32" w:rsidRDefault="000D0D32" w:rsidP="000D0D32">
      <w:pPr>
        <w:suppressAutoHyphens w:val="0"/>
        <w:spacing w:after="200" w:line="360" w:lineRule="auto"/>
        <w:rPr>
          <w:rFonts w:ascii="Tahoma" w:eastAsia="Calibri" w:hAnsi="Tahoma" w:cs="Tahoma"/>
          <w:kern w:val="0"/>
          <w:sz w:val="20"/>
          <w:szCs w:val="20"/>
          <w:lang w:eastAsia="pl-PL"/>
        </w:rPr>
      </w:pPr>
      <w:r>
        <w:rPr>
          <w:rFonts w:ascii="Tahoma" w:eastAsia="Calibri" w:hAnsi="Tahoma" w:cs="Tahoma"/>
          <w:color w:val="000000"/>
          <w:kern w:val="0"/>
          <w:sz w:val="20"/>
          <w:szCs w:val="20"/>
          <w:lang w:eastAsia="en-US"/>
        </w:rPr>
        <w:t>*niepotrzebne skreślić</w:t>
      </w:r>
    </w:p>
    <w:p w:rsidR="000D0D32" w:rsidRDefault="000D0D32" w:rsidP="000D0D32">
      <w:pPr>
        <w:suppressAutoHyphens w:val="0"/>
        <w:ind w:left="142"/>
        <w:jc w:val="both"/>
        <w:rPr>
          <w:rFonts w:ascii="Tahoma" w:eastAsia="Calibri" w:hAnsi="Tahoma" w:cs="Tahoma"/>
          <w:kern w:val="0"/>
          <w:sz w:val="20"/>
          <w:szCs w:val="20"/>
          <w:lang w:eastAsia="en-US"/>
        </w:rPr>
      </w:pPr>
    </w:p>
    <w:p w:rsidR="000D0D32" w:rsidRDefault="000D0D32" w:rsidP="000D0D32">
      <w:pPr>
        <w:suppressAutoHyphens w:val="0"/>
        <w:ind w:left="142"/>
        <w:jc w:val="both"/>
        <w:rPr>
          <w:rFonts w:ascii="Tahoma" w:eastAsia="Calibri" w:hAnsi="Tahoma" w:cs="Tahoma"/>
          <w:kern w:val="0"/>
          <w:sz w:val="20"/>
          <w:szCs w:val="20"/>
          <w:lang w:eastAsia="en-US"/>
        </w:rPr>
      </w:pPr>
    </w:p>
    <w:p w:rsidR="000D0D32" w:rsidRDefault="000D0D32" w:rsidP="000D0D32">
      <w:pPr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3540" w:firstLine="708"/>
        <w:jc w:val="right"/>
      </w:pPr>
      <w:r>
        <w:rPr>
          <w:rFonts w:ascii="Tahoma" w:eastAsia="Calibri" w:hAnsi="Tahoma" w:cs="Tahoma"/>
          <w:sz w:val="20"/>
          <w:szCs w:val="20"/>
        </w:rPr>
        <w:lastRenderedPageBreak/>
        <w:t>Załącznik nr 6 do SIWZ</w:t>
      </w:r>
    </w:p>
    <w:p w:rsidR="000D0D32" w:rsidRDefault="000D0D32" w:rsidP="000D0D32">
      <w:pPr>
        <w:jc w:val="center"/>
      </w:pPr>
    </w:p>
    <w:p w:rsidR="000D0D32" w:rsidRDefault="000D0D32" w:rsidP="000D0D32">
      <w:pPr>
        <w:jc w:val="center"/>
      </w:pPr>
    </w:p>
    <w:p w:rsidR="000D0D32" w:rsidRDefault="000D0D32" w:rsidP="000D0D32">
      <w:pPr>
        <w:jc w:val="center"/>
        <w:rPr>
          <w:rFonts w:ascii="Tahoma" w:eastAsia="Calibri" w:hAnsi="Tahoma" w:cs="Tahoma"/>
          <w:b/>
          <w:sz w:val="20"/>
          <w:szCs w:val="20"/>
        </w:rPr>
      </w:pPr>
      <w:r>
        <w:rPr>
          <w:rFonts w:ascii="Tahoma" w:eastAsia="Calibri" w:hAnsi="Tahoma" w:cs="Tahoma"/>
          <w:b/>
          <w:sz w:val="20"/>
          <w:szCs w:val="20"/>
        </w:rPr>
        <w:t>W</w:t>
      </w:r>
      <w:r>
        <w:rPr>
          <w:rFonts w:ascii="Tahoma" w:eastAsia="Calibri" w:hAnsi="Tahoma" w:cs="Tahoma"/>
          <w:b/>
          <w:color w:val="000000"/>
          <w:sz w:val="20"/>
          <w:szCs w:val="20"/>
        </w:rPr>
        <w:t>ykaz osób, które będą uczestniczyć w wykonywaniu zamówienia</w:t>
      </w:r>
    </w:p>
    <w:p w:rsidR="000D0D32" w:rsidRDefault="000D0D32" w:rsidP="000D0D3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0D0D32" w:rsidRDefault="000D0D32" w:rsidP="000D0D32"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4A0" w:firstRow="1" w:lastRow="0" w:firstColumn="1" w:lastColumn="0" w:noHBand="0" w:noVBand="1"/>
      </w:tblPr>
      <w:tblGrid>
        <w:gridCol w:w="2694"/>
        <w:gridCol w:w="5131"/>
      </w:tblGrid>
      <w:tr w:rsidR="000D0D32" w:rsidTr="000D0D32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0D32" w:rsidRDefault="000D0D32">
            <w:pPr>
              <w:snapToGrid w:val="0"/>
              <w:spacing w:after="200" w:line="360" w:lineRule="auto"/>
            </w:pPr>
          </w:p>
          <w:p w:rsidR="000D0D32" w:rsidRDefault="000D0D32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32" w:rsidRDefault="000D0D32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0D0D32" w:rsidTr="000D0D3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0D32" w:rsidRDefault="000D0D32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D32" w:rsidRDefault="000D0D32">
            <w:pPr>
              <w:tabs>
                <w:tab w:val="left" w:pos="1365"/>
              </w:tabs>
              <w:spacing w:after="200" w:line="360" w:lineRule="auto"/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0D0D32" w:rsidRDefault="000D0D32" w:rsidP="000D0D32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0D0D32" w:rsidRDefault="000D0D32" w:rsidP="000D0D32">
      <w:pPr>
        <w:spacing w:after="200"/>
        <w:ind w:right="-15"/>
        <w:jc w:val="both"/>
        <w:rPr>
          <w:rFonts w:ascii="Tahoma" w:eastAsia="Calibri" w:hAnsi="Tahoma" w:cs="Tahoma"/>
          <w:b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 xml:space="preserve">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  </w:t>
      </w:r>
    </w:p>
    <w:tbl>
      <w:tblPr>
        <w:tblW w:w="0" w:type="auto"/>
        <w:tblInd w:w="265" w:type="dxa"/>
        <w:tblLayout w:type="fixed"/>
        <w:tblLook w:val="04A0" w:firstRow="1" w:lastRow="0" w:firstColumn="1" w:lastColumn="0" w:noHBand="0" w:noVBand="1"/>
      </w:tblPr>
      <w:tblGrid>
        <w:gridCol w:w="615"/>
        <w:gridCol w:w="1410"/>
        <w:gridCol w:w="2775"/>
        <w:gridCol w:w="2310"/>
        <w:gridCol w:w="1749"/>
      </w:tblGrid>
      <w:tr w:rsidR="000D0D32" w:rsidTr="000D0D32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D0D32" w:rsidRDefault="000D0D32">
            <w:pPr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Lp.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D0D32" w:rsidRDefault="000D0D32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Imię i nazwisko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0D32" w:rsidRDefault="000D0D32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Kwalifikacje zawodowe (</w:t>
            </w:r>
            <w:r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  <w:t>w tym uprawnienia)</w:t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t>/ Wykształcenie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0D32" w:rsidRDefault="000D0D32">
            <w:pPr>
              <w:ind w:left="34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Doświadczenie/ Zakres wykonywanych czynności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D32" w:rsidRDefault="000D0D32">
            <w:pPr>
              <w:ind w:left="34" w:right="-108"/>
              <w:jc w:val="center"/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Podstawa dysponowania</w:t>
            </w:r>
          </w:p>
        </w:tc>
      </w:tr>
      <w:tr w:rsidR="000D0D32" w:rsidTr="000D0D32">
        <w:trPr>
          <w:trHeight w:val="1140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D0D32" w:rsidRDefault="000D0D32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D0D32" w:rsidRDefault="000D0D32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D0D32" w:rsidRDefault="000D0D32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D0D32" w:rsidRDefault="000D0D32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D32" w:rsidRDefault="000D0D32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0D0D32" w:rsidTr="000D0D32">
        <w:trPr>
          <w:trHeight w:val="1141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D0D32" w:rsidRDefault="000D0D32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D0D32" w:rsidRDefault="000D0D32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D0D32" w:rsidRDefault="000D0D32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D0D32" w:rsidRDefault="000D0D32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D32" w:rsidRDefault="000D0D32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0D0D32" w:rsidTr="000D0D32">
        <w:trPr>
          <w:trHeight w:val="853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D0D32" w:rsidRDefault="000D0D32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D0D32" w:rsidRDefault="000D0D32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D0D32" w:rsidRDefault="000D0D32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D0D32" w:rsidRDefault="000D0D32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32" w:rsidRDefault="000D0D32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0D0D32" w:rsidRDefault="000D0D32" w:rsidP="000D0D32">
      <w:pPr>
        <w:spacing w:after="200"/>
        <w:ind w:right="15"/>
        <w:jc w:val="both"/>
        <w:rPr>
          <w:rFonts w:ascii="Tahoma" w:eastAsia="Calibri" w:hAnsi="Tahoma" w:cs="Tahoma"/>
          <w:b/>
          <w:color w:val="000000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Wykonawca może polegać na wiedzy i doświadczeniu, potencjale technicznym,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</w:t>
      </w:r>
    </w:p>
    <w:p w:rsidR="000D0D32" w:rsidRDefault="000D0D32" w:rsidP="000D0D32">
      <w:pPr>
        <w:spacing w:after="200"/>
        <w:ind w:right="30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b/>
          <w:color w:val="000000"/>
          <w:sz w:val="20"/>
          <w:szCs w:val="20"/>
        </w:rPr>
        <w:t>Oświadczam</w:t>
      </w:r>
      <w:r>
        <w:rPr>
          <w:rFonts w:ascii="Tahoma" w:eastAsia="Calibri" w:hAnsi="Tahoma" w:cs="Tahoma"/>
          <w:color w:val="000000"/>
          <w:sz w:val="20"/>
          <w:szCs w:val="20"/>
        </w:rPr>
        <w:t>, że osoby, które będą uczestniczyć w wykonywaniu zamówienia, posiadają wymagane uprawnienia.</w:t>
      </w:r>
    </w:p>
    <w:p w:rsidR="000D0D32" w:rsidRDefault="000D0D32" w:rsidP="000D0D32">
      <w:pPr>
        <w:spacing w:after="200"/>
        <w:ind w:left="15" w:right="75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Oświadczam, że </w:t>
      </w:r>
      <w:r>
        <w:rPr>
          <w:rFonts w:ascii="Tahoma" w:eastAsia="Calibri" w:hAnsi="Tahoma" w:cs="Tahoma"/>
          <w:b/>
          <w:sz w:val="20"/>
          <w:szCs w:val="20"/>
        </w:rPr>
        <w:t>nie będę/będę**</w:t>
      </w:r>
      <w:r>
        <w:rPr>
          <w:rFonts w:ascii="Tahoma" w:eastAsia="Calibri" w:hAnsi="Tahoma" w:cs="Tahoma"/>
          <w:sz w:val="20"/>
          <w:szCs w:val="20"/>
        </w:rPr>
        <w:t xml:space="preserve"> polegać na innych podmiotach, </w:t>
      </w:r>
      <w:r>
        <w:rPr>
          <w:rFonts w:ascii="Tahoma" w:eastAsia="Calibri" w:hAnsi="Tahoma" w:cs="Tahoma"/>
          <w:color w:val="000000"/>
          <w:sz w:val="20"/>
          <w:szCs w:val="20"/>
        </w:rPr>
        <w:t>które będą uczestniczyć w wykonywaniu zamówienia.</w:t>
      </w:r>
    </w:p>
    <w:p w:rsidR="000D0D32" w:rsidRDefault="000D0D32" w:rsidP="000D0D32">
      <w:pPr>
        <w:spacing w:after="200"/>
        <w:ind w:right="15"/>
        <w:jc w:val="both"/>
        <w:rPr>
          <w:rFonts w:ascii="Tahoma" w:eastAsia="Calibri" w:hAnsi="Tahoma" w:cs="Tahoma"/>
          <w:b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Do oferty </w:t>
      </w:r>
      <w:r>
        <w:rPr>
          <w:rFonts w:ascii="Tahoma" w:eastAsia="Calibri" w:hAnsi="Tahoma" w:cs="Tahoma"/>
          <w:b/>
          <w:sz w:val="20"/>
          <w:szCs w:val="20"/>
        </w:rPr>
        <w:t>nie zostaną dołączone/zostaną dołączone**</w:t>
      </w:r>
      <w:r>
        <w:rPr>
          <w:rFonts w:ascii="Tahoma" w:eastAsia="Calibri" w:hAnsi="Tahoma" w:cs="Tahoma"/>
          <w:sz w:val="20"/>
          <w:szCs w:val="20"/>
        </w:rPr>
        <w:t xml:space="preserve"> pisemne zobowiązania innych podmiotów do udostępnienia Wykonawcy niezbędnych osób na okres korzystania z nich przy wykonywaniu zamówienia.</w:t>
      </w:r>
    </w:p>
    <w:p w:rsidR="000D0D32" w:rsidRDefault="000D0D32" w:rsidP="000D0D32">
      <w:pPr>
        <w:spacing w:after="200" w:line="276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b/>
          <w:sz w:val="20"/>
          <w:szCs w:val="20"/>
        </w:rPr>
        <w:t>Prawdziwość powyższych danych potwierdzam własnoręcznym podpisem</w:t>
      </w:r>
    </w:p>
    <w:p w:rsidR="000D0D32" w:rsidRDefault="000D0D32" w:rsidP="000D0D32">
      <w:pPr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........................., dnia......................                          ......................................................</w:t>
      </w:r>
    </w:p>
    <w:p w:rsidR="000D0D32" w:rsidRDefault="000D0D32" w:rsidP="000D0D32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  <w:t xml:space="preserve">podpis osoby uprawnionej do występowania </w:t>
      </w:r>
    </w:p>
    <w:p w:rsidR="000D0D32" w:rsidRDefault="000D0D32" w:rsidP="000D0D32">
      <w:pPr>
        <w:ind w:left="4956" w:firstLine="708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w obrocie prawnym </w:t>
      </w:r>
    </w:p>
    <w:p w:rsidR="000D0D32" w:rsidRDefault="000D0D32" w:rsidP="000D0D32">
      <w:pPr>
        <w:spacing w:after="200" w:line="360" w:lineRule="auto"/>
        <w:rPr>
          <w:rFonts w:ascii="Tahoma" w:eastAsia="Tahoma" w:hAnsi="Tahoma" w:cs="Tahoma"/>
        </w:rPr>
        <w:sectPr w:rsidR="000D0D32">
          <w:pgSz w:w="11906" w:h="16838"/>
          <w:pgMar w:top="1202" w:right="1134" w:bottom="567" w:left="1418" w:header="284" w:footer="124" w:gutter="0"/>
          <w:cols w:space="708"/>
        </w:sectPr>
      </w:pPr>
      <w:r>
        <w:rPr>
          <w:rFonts w:ascii="Tahoma" w:eastAsia="Calibri" w:hAnsi="Tahoma" w:cs="Tahoma"/>
          <w:color w:val="000000"/>
          <w:sz w:val="20"/>
          <w:szCs w:val="20"/>
        </w:rPr>
        <w:t>** niepotrzebne skreślić</w:t>
      </w:r>
    </w:p>
    <w:p w:rsidR="000D0D32" w:rsidRDefault="000D0D32" w:rsidP="000D0D32">
      <w:pPr>
        <w:suppressAutoHyphens w:val="0"/>
        <w:rPr>
          <w:rFonts w:ascii="Tahoma" w:eastAsia="Tahoma" w:hAnsi="Tahoma" w:cs="Tahoma"/>
          <w:sz w:val="20"/>
        </w:rPr>
        <w:sectPr w:rsidR="000D0D32">
          <w:pgSz w:w="11906" w:h="16838"/>
          <w:pgMar w:top="1202" w:right="1134" w:bottom="567" w:left="1418" w:header="284" w:footer="124" w:gutter="0"/>
          <w:cols w:space="708"/>
        </w:sectPr>
      </w:pPr>
    </w:p>
    <w:p w:rsidR="000D0D32" w:rsidRDefault="000D0D32" w:rsidP="000D0D32">
      <w:pPr>
        <w:spacing w:after="200" w:line="276" w:lineRule="auto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>Załącznik nr 8</w:t>
      </w:r>
      <w:bookmarkStart w:id="0" w:name="_GoBack"/>
      <w:bookmarkEnd w:id="0"/>
      <w:r>
        <w:rPr>
          <w:rFonts w:ascii="Tahoma" w:eastAsia="Calibri" w:hAnsi="Tahoma" w:cs="Tahoma"/>
          <w:sz w:val="20"/>
          <w:szCs w:val="20"/>
        </w:rPr>
        <w:t xml:space="preserve"> do SIWZ</w:t>
      </w:r>
    </w:p>
    <w:p w:rsidR="000D0D32" w:rsidRDefault="000D0D32" w:rsidP="000D0D32">
      <w:pPr>
        <w:keepNext/>
        <w:jc w:val="center"/>
        <w:rPr>
          <w:rFonts w:ascii="Tahoma" w:eastAsia="Calibri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Wykaz podwykonawców </w:t>
      </w:r>
    </w:p>
    <w:p w:rsidR="000D0D32" w:rsidRDefault="000D0D32" w:rsidP="000D0D3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spacing w:after="200" w:line="276" w:lineRule="auto"/>
      </w:pPr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4A0" w:firstRow="1" w:lastRow="0" w:firstColumn="1" w:lastColumn="0" w:noHBand="0" w:noVBand="1"/>
      </w:tblPr>
      <w:tblGrid>
        <w:gridCol w:w="2694"/>
        <w:gridCol w:w="5131"/>
      </w:tblGrid>
      <w:tr w:rsidR="000D0D32" w:rsidTr="000D0D32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0D32" w:rsidRDefault="000D0D32">
            <w:pPr>
              <w:snapToGrid w:val="0"/>
              <w:spacing w:after="200" w:line="360" w:lineRule="auto"/>
            </w:pPr>
          </w:p>
          <w:p w:rsidR="000D0D32" w:rsidRDefault="000D0D32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32" w:rsidRDefault="000D0D32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0D0D32" w:rsidTr="000D0D3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0D32" w:rsidRDefault="000D0D32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  <w:p w:rsidR="000D0D32" w:rsidRDefault="000D0D32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D32" w:rsidRDefault="000D0D32">
            <w:pPr>
              <w:tabs>
                <w:tab w:val="left" w:pos="1365"/>
              </w:tabs>
              <w:spacing w:after="200" w:line="360" w:lineRule="auto"/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0D0D32" w:rsidRDefault="000D0D32" w:rsidP="000D0D32">
      <w:pPr>
        <w:spacing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 podstawie art. 36 b ust 1 ustawy z dnia 29 stycznia 2004 roku Prawo zamówień publicznych (tekst jednolity Dz. U. 2013 r. poz. 907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 xml:space="preserve">. zm.) wskazuję części zamówienia, której wykonanie powierzam/y podwykonawcom: </w:t>
      </w:r>
      <w:r>
        <w:rPr>
          <w:rFonts w:ascii="Tahoma" w:hAnsi="Tahoma" w:cs="Tahoma"/>
          <w:vanish/>
          <w:color w:val="000000"/>
          <w:sz w:val="20"/>
          <w:szCs w:val="20"/>
          <w:vertAlign w:val="superscript"/>
        </w:rPr>
        <w:t>25)</w:t>
      </w:r>
      <w:r>
        <w:rPr>
          <w:rFonts w:ascii="Tahoma" w:hAnsi="Tahoma" w:cs="Tahoma"/>
          <w:vanish/>
          <w:color w:val="000000"/>
          <w:sz w:val="20"/>
          <w:szCs w:val="20"/>
        </w:rPr>
        <w:t> Art. 22 zmieniony przez art. 1 pkt 1 ustawy z dnia 5 listopada 2009 r. (</w:t>
      </w:r>
      <w:hyperlink r:id="rId8" w:anchor="hiperlinkText.rpc?hiperlink=type=tresc:nro=Powszechny.804702&amp;full=1" w:history="1">
        <w:r>
          <w:rPr>
            <w:rStyle w:val="Hipercze"/>
            <w:rFonts w:ascii="Tahoma" w:hAnsi="Tahoma" w:cs="Tahoma"/>
            <w:vanish/>
            <w:color w:val="0000CD"/>
            <w:sz w:val="20"/>
          </w:rPr>
          <w:t>Dz.U.09.206.1591</w:t>
        </w:r>
      </w:hyperlink>
      <w:r>
        <w:rPr>
          <w:rFonts w:ascii="Tahoma" w:hAnsi="Tahoma" w:cs="Tahoma"/>
          <w:vanish/>
          <w:color w:val="000000"/>
          <w:sz w:val="20"/>
          <w:szCs w:val="20"/>
        </w:rPr>
        <w:t>) zmieniającej nin. ustawę z dniem 22 grudnia 2009 r.</w:t>
      </w:r>
    </w:p>
    <w:p w:rsidR="000D0D32" w:rsidRDefault="000D0D32" w:rsidP="000D0D32">
      <w:pPr>
        <w:spacing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0D0D32" w:rsidRDefault="000D0D32" w:rsidP="000D0D32">
      <w:pPr>
        <w:spacing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tbl>
      <w:tblPr>
        <w:tblW w:w="0" w:type="auto"/>
        <w:tblInd w:w="70" w:type="dxa"/>
        <w:tblLayout w:type="fixed"/>
        <w:tblLook w:val="04A0" w:firstRow="1" w:lastRow="0" w:firstColumn="1" w:lastColumn="0" w:noHBand="0" w:noVBand="1"/>
      </w:tblPr>
      <w:tblGrid>
        <w:gridCol w:w="810"/>
        <w:gridCol w:w="8244"/>
      </w:tblGrid>
      <w:tr w:rsidR="000D0D32" w:rsidTr="000D0D32">
        <w:trPr>
          <w:trHeight w:val="73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0D32" w:rsidRDefault="000D0D32">
            <w:pPr>
              <w:spacing w:after="200"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Lp.</w:t>
            </w:r>
          </w:p>
        </w:tc>
        <w:tc>
          <w:tcPr>
            <w:tcW w:w="8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D32" w:rsidRDefault="000D0D32">
            <w:pPr>
              <w:spacing w:after="120"/>
              <w:jc w:val="center"/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Nazwa części zamówienia realizowana przez podwykonawcę i   nazw (firm) podwykonawców, na których zasoby wykonawca powołuje się na zasadach określonych w art. 26 ust. 2b, w celu  wykazania spełniania warunków udziału w postępowaniu, o których mowa w art. 22 ust. 1 ustawy.</w:t>
            </w:r>
          </w:p>
        </w:tc>
      </w:tr>
      <w:tr w:rsidR="000D0D32" w:rsidTr="000D0D32">
        <w:trPr>
          <w:trHeight w:val="108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0D32" w:rsidRDefault="000D0D32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8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32" w:rsidRDefault="000D0D32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  <w:p w:rsidR="000D0D32" w:rsidRDefault="000D0D32">
            <w:pPr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0D0D32" w:rsidTr="000D0D32">
        <w:trPr>
          <w:trHeight w:val="97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0D32" w:rsidRDefault="000D0D32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8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32" w:rsidRDefault="000D0D32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  <w:p w:rsidR="000D0D32" w:rsidRDefault="000D0D32">
            <w:pPr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0D0D32" w:rsidTr="000D0D32">
        <w:trPr>
          <w:trHeight w:val="84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0D32" w:rsidRDefault="000D0D32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8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32" w:rsidRDefault="000D0D32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  <w:p w:rsidR="000D0D32" w:rsidRDefault="000D0D32">
            <w:pPr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0D0D32" w:rsidRDefault="000D0D32" w:rsidP="000D0D3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0D0D32" w:rsidRDefault="000D0D32" w:rsidP="000D0D32">
      <w:pPr>
        <w:spacing w:after="200" w:line="276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b/>
          <w:sz w:val="20"/>
          <w:szCs w:val="20"/>
        </w:rPr>
        <w:t>Prawdziwość powyższych danych potwierdzam własnoręcznym podpisem</w:t>
      </w:r>
    </w:p>
    <w:p w:rsidR="000D0D32" w:rsidRDefault="000D0D32" w:rsidP="000D0D3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........................., dnia......................                              ......................................................</w:t>
      </w:r>
    </w:p>
    <w:p w:rsidR="000D0D32" w:rsidRDefault="000D0D32" w:rsidP="000D0D32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  <w:t xml:space="preserve">podpis osoby uprawnionej do występowania </w:t>
      </w:r>
    </w:p>
    <w:p w:rsidR="000D0D32" w:rsidRDefault="000D0D32" w:rsidP="000D0D32">
      <w:pPr>
        <w:ind w:left="4956" w:firstLine="708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w obrocie prawnym </w:t>
      </w:r>
    </w:p>
    <w:p w:rsidR="000D0D32" w:rsidRDefault="000D0D32" w:rsidP="000D0D32">
      <w:pPr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0D0D32" w:rsidRDefault="000D0D32" w:rsidP="000D0D32">
      <w:pPr>
        <w:spacing w:after="200" w:line="276" w:lineRule="auto"/>
        <w:jc w:val="right"/>
      </w:pPr>
    </w:p>
    <w:p w:rsidR="00D62093" w:rsidRDefault="00D62093"/>
    <w:sectPr w:rsidR="00D62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6929FD0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479ED5B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ABF4219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8"/>
    <w:multiLevelType w:val="multilevel"/>
    <w:tmpl w:val="5CDCE7CE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eastAsia="Calibri" w:hAnsi="Tahoma" w:cs="Times New Roman" w:hint="default"/>
        <w:b w:val="0"/>
        <w:bCs w:val="0"/>
        <w:color w:val="00000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737"/>
        </w:tabs>
        <w:ind w:left="737" w:hanging="28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A"/>
    <w:multiLevelType w:val="singleLevel"/>
    <w:tmpl w:val="29C85434"/>
    <w:name w:val="WW8Num92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</w:abstractNum>
  <w:abstractNum w:abstractNumId="5">
    <w:nsid w:val="0000000B"/>
    <w:multiLevelType w:val="singleLevel"/>
    <w:tmpl w:val="04150011"/>
    <w:lvl w:ilvl="0">
      <w:start w:val="1"/>
      <w:numFmt w:val="decimal"/>
      <w:lvlText w:val="%1)"/>
      <w:lvlJc w:val="left"/>
      <w:pPr>
        <w:ind w:left="4046" w:hanging="360"/>
      </w:pPr>
      <w:rPr>
        <w:sz w:val="20"/>
        <w:szCs w:val="20"/>
      </w:rPr>
    </w:lvl>
  </w:abstractNum>
  <w:abstractNum w:abstractNumId="6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ahoma" w:eastAsia="Calibri" w:hAnsi="Tahoma" w:cs="Tahoma" w:hint="default"/>
        <w:strike w:val="0"/>
        <w:dstrike w:val="0"/>
        <w:color w:val="auto"/>
        <w:sz w:val="20"/>
        <w:szCs w:val="20"/>
        <w:u w:val="none"/>
        <w:effect w:val="none"/>
      </w:rPr>
    </w:lvl>
  </w:abstractNum>
  <w:abstractNum w:abstractNumId="7">
    <w:nsid w:val="00000010"/>
    <w:multiLevelType w:val="singleLevel"/>
    <w:tmpl w:val="0415000F"/>
    <w:name w:val="WW8Num922"/>
    <w:lvl w:ilvl="0">
      <w:start w:val="1"/>
      <w:numFmt w:val="decimal"/>
      <w:lvlText w:val="%1."/>
      <w:lvlJc w:val="left"/>
      <w:pPr>
        <w:ind w:left="862" w:hanging="360"/>
      </w:pPr>
      <w:rPr>
        <w:rFonts w:ascii="Tahoma" w:hAnsi="Tahoma" w:cs="Times New Roman" w:hint="default"/>
        <w:b w:val="0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8">
    <w:nsid w:val="00000011"/>
    <w:multiLevelType w:val="singleLevel"/>
    <w:tmpl w:val="E34A3BAE"/>
    <w:lvl w:ilvl="0">
      <w:start w:val="1"/>
      <w:numFmt w:val="decimal"/>
      <w:lvlText w:val="%1)"/>
      <w:lvlJc w:val="left"/>
      <w:pPr>
        <w:ind w:left="1440" w:hanging="360"/>
      </w:pPr>
      <w:rPr>
        <w:rFonts w:ascii="Tahoma" w:eastAsia="Calibri" w:hAnsi="Tahoma" w:cs="Tahoma" w:hint="default"/>
        <w:b w:val="0"/>
        <w:color w:val="000000"/>
        <w:sz w:val="20"/>
        <w:szCs w:val="20"/>
      </w:rPr>
    </w:lvl>
  </w:abstractNum>
  <w:abstractNum w:abstractNumId="9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ahoma" w:eastAsia="Times New Roman" w:hAnsi="Tahoma" w:cs="Arial" w:hint="default"/>
        <w:sz w:val="20"/>
        <w:szCs w:val="20"/>
      </w:rPr>
    </w:lvl>
  </w:abstractNum>
  <w:abstractNum w:abstractNumId="10">
    <w:nsid w:val="00000014"/>
    <w:multiLevelType w:val="singleLevel"/>
    <w:tmpl w:val="0415000F"/>
    <w:name w:val="WW8Num323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</w:abstractNum>
  <w:abstractNum w:abstractNumId="11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ahoma" w:eastAsia="Times New Roman" w:hAnsi="Tahoma" w:cs="Times New Roman"/>
        <w:sz w:val="20"/>
        <w:szCs w:val="20"/>
      </w:rPr>
    </w:lvl>
  </w:abstractNum>
  <w:abstractNum w:abstractNumId="12">
    <w:nsid w:val="0000001C"/>
    <w:multiLevelType w:val="singleLevel"/>
    <w:tmpl w:val="0000001C"/>
    <w:name w:val="WW8Num28"/>
    <w:lvl w:ilvl="0">
      <w:numFmt w:val="decimal"/>
      <w:lvlText w:val="%1)"/>
      <w:lvlJc w:val="left"/>
      <w:pPr>
        <w:tabs>
          <w:tab w:val="num" w:pos="1797"/>
        </w:tabs>
        <w:ind w:left="1797" w:hanging="360"/>
      </w:pPr>
      <w:rPr>
        <w:rFonts w:ascii="Tahoma" w:hAnsi="Tahoma" w:cs="Times New Roman" w:hint="default"/>
        <w:b w:val="0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3">
    <w:nsid w:val="0000001D"/>
    <w:multiLevelType w:val="multilevel"/>
    <w:tmpl w:val="72FC9C44"/>
    <w:name w:val="WW8Num2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hd w:val="clear" w:color="auto" w:fill="FFFF0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F"/>
    <w:multiLevelType w:val="multilevel"/>
    <w:tmpl w:val="13CA8C78"/>
    <w:name w:val="WW8Num3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ahom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21"/>
    <w:multiLevelType w:val="multilevel"/>
    <w:tmpl w:val="B9E64B7C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eastAsia="Calibri" w:hAnsi="Tahoma" w:cs="Calibri"/>
        <w:b w:val="0"/>
        <w:bCs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22"/>
    <w:multiLevelType w:val="multilevel"/>
    <w:tmpl w:val="54E69102"/>
    <w:name w:val="WW8Num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23"/>
    <w:multiLevelType w:val="multilevel"/>
    <w:tmpl w:val="D74632FA"/>
    <w:name w:val="WW8Num35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eastAsia="Calibri" w:hAnsi="Tahoma" w:cs="Times New Roman" w:hint="default"/>
        <w:b w:val="0"/>
        <w:i w:val="0"/>
        <w:strike w:val="0"/>
        <w:dstrike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ahom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24"/>
    <w:multiLevelType w:val="multilevel"/>
    <w:tmpl w:val="3F8A163C"/>
    <w:name w:val="WW8Num3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imes New Roman" w:hint="default"/>
        <w:b w:val="0"/>
        <w:bCs/>
        <w:i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ahom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25"/>
    <w:multiLevelType w:val="multilevel"/>
    <w:tmpl w:val="EE6EADE2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ahoma" w:eastAsia="Calibri" w:hAnsi="Tahoma" w:cs="Tahoma" w:hint="default"/>
        <w:b w:val="0"/>
        <w:bCs w:val="0"/>
        <w:color w:val="00000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eastAsia="Calibri"/>
        <w:bCs/>
        <w:color w:val="000000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eastAsia="Calibri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ahoma" w:eastAsia="Calibri" w:hAnsi="Tahoma" w:cs="Tahoma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ahoma" w:eastAsia="Calibri" w:hAnsi="Tahoma" w:cs="Tahom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ahoma" w:eastAsia="Calibri" w:hAnsi="Tahoma" w:cs="Tahoma" w:hint="default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ahoma" w:eastAsia="Calibri" w:hAnsi="Tahoma" w:cs="Tahoma" w:hint="default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ahoma" w:eastAsia="Calibri" w:hAnsi="Tahoma" w:cs="Tahoma" w:hint="default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ahoma" w:eastAsia="Calibri" w:hAnsi="Tahoma" w:cs="Tahoma" w:hint="default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ahoma" w:eastAsia="Calibri" w:hAnsi="Tahoma" w:cs="Tahoma" w:hint="default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ahoma" w:eastAsia="Calibri" w:hAnsi="Tahoma" w:cs="Tahoma" w:hint="default"/>
        <w:sz w:val="20"/>
        <w:szCs w:val="20"/>
      </w:rPr>
    </w:lvl>
  </w:abstractNum>
  <w:abstractNum w:abstractNumId="21">
    <w:nsid w:val="00000027"/>
    <w:multiLevelType w:val="multi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811"/>
        </w:tabs>
        <w:ind w:left="811" w:hanging="360"/>
      </w:pPr>
      <w:rPr>
        <w:rFonts w:ascii="Tahoma" w:hAnsi="Tahoma" w:cs="Tahoma" w:hint="default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171"/>
        </w:tabs>
        <w:ind w:left="1171" w:hanging="360"/>
      </w:pPr>
      <w:rPr>
        <w:rFonts w:ascii="Tahoma" w:hAnsi="Tahoma" w:cs="Tahoma" w:hint="default"/>
        <w:color w:val="auto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531"/>
        </w:tabs>
        <w:ind w:left="1531" w:hanging="360"/>
      </w:pPr>
      <w:rPr>
        <w:rFonts w:ascii="Tahoma" w:hAnsi="Tahoma" w:cs="Tahoma" w:hint="default"/>
        <w:color w:val="auto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91"/>
        </w:tabs>
        <w:ind w:left="1891" w:hanging="360"/>
      </w:pPr>
      <w:rPr>
        <w:rFonts w:ascii="Tahoma" w:hAnsi="Tahoma" w:cs="Tahoma" w:hint="default"/>
        <w:color w:val="auto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251"/>
        </w:tabs>
        <w:ind w:left="2251" w:hanging="360"/>
      </w:pPr>
      <w:rPr>
        <w:rFonts w:ascii="Tahoma" w:hAnsi="Tahoma" w:cs="Tahoma" w:hint="default"/>
        <w:color w:val="auto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611"/>
        </w:tabs>
        <w:ind w:left="2611" w:hanging="360"/>
      </w:pPr>
      <w:rPr>
        <w:rFonts w:ascii="Tahoma" w:hAnsi="Tahoma" w:cs="Tahoma" w:hint="default"/>
        <w:color w:val="auto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971"/>
        </w:tabs>
        <w:ind w:left="2971" w:hanging="360"/>
      </w:pPr>
      <w:rPr>
        <w:rFonts w:ascii="Tahoma" w:hAnsi="Tahoma" w:cs="Tahoma" w:hint="default"/>
        <w:color w:val="auto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331"/>
        </w:tabs>
        <w:ind w:left="3331" w:hanging="360"/>
      </w:pPr>
      <w:rPr>
        <w:rFonts w:ascii="Tahoma" w:hAnsi="Tahoma" w:cs="Tahoma" w:hint="default"/>
        <w:color w:val="auto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91"/>
        </w:tabs>
        <w:ind w:left="3691" w:hanging="360"/>
      </w:pPr>
      <w:rPr>
        <w:rFonts w:ascii="Tahoma" w:hAnsi="Tahoma" w:cs="Tahoma" w:hint="default"/>
        <w:color w:val="auto"/>
        <w:sz w:val="20"/>
        <w:szCs w:val="20"/>
      </w:rPr>
    </w:lvl>
  </w:abstractNum>
  <w:abstractNum w:abstractNumId="22">
    <w:nsid w:val="00000028"/>
    <w:multiLevelType w:val="multilevel"/>
    <w:tmpl w:val="00000028"/>
    <w:name w:val="WW8Num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eastAsia="Calibri" w:hAnsi="Tahoma" w:cs="Tahoma" w:hint="default"/>
        <w:b w:val="0"/>
        <w:i w:val="0"/>
        <w:vanish/>
        <w:webHidden w:val="0"/>
        <w:color w:val="000000"/>
        <w:sz w:val="20"/>
        <w:szCs w:val="20"/>
        <w:specVanish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9F8277A"/>
    <w:multiLevelType w:val="hybridMultilevel"/>
    <w:tmpl w:val="3A986136"/>
    <w:name w:val="WW8Num402"/>
    <w:lvl w:ilvl="0" w:tplc="C8AE53CC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C3623EE"/>
    <w:multiLevelType w:val="hybridMultilevel"/>
    <w:tmpl w:val="12DE266C"/>
    <w:lvl w:ilvl="0" w:tplc="8EFA94BA">
      <w:start w:val="1"/>
      <w:numFmt w:val="decimal"/>
      <w:lvlText w:val="%1)"/>
      <w:lvlJc w:val="left"/>
      <w:pPr>
        <w:ind w:left="180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36D41DD"/>
    <w:multiLevelType w:val="hybridMultilevel"/>
    <w:tmpl w:val="07E89AEE"/>
    <w:lvl w:ilvl="0" w:tplc="0000000B">
      <w:start w:val="3"/>
      <w:numFmt w:val="bullet"/>
      <w:lvlText w:val="-"/>
      <w:lvlJc w:val="left"/>
      <w:pPr>
        <w:ind w:left="1174" w:hanging="360"/>
      </w:pPr>
      <w:rPr>
        <w:rFonts w:ascii="Times New Roman" w:hAnsi="Times New Roman"/>
      </w:rPr>
    </w:lvl>
    <w:lvl w:ilvl="1" w:tplc="0415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>
    <w:nsid w:val="23A5258F"/>
    <w:multiLevelType w:val="hybridMultilevel"/>
    <w:tmpl w:val="55A6163C"/>
    <w:lvl w:ilvl="0" w:tplc="6378590A">
      <w:start w:val="4"/>
      <w:numFmt w:val="decimal"/>
      <w:lvlText w:val="%1."/>
      <w:lvlJc w:val="left"/>
      <w:pPr>
        <w:ind w:left="720" w:hanging="360"/>
      </w:pPr>
      <w:rPr>
        <w:rFonts w:ascii="Tahoma" w:hAnsi="Tahoma" w:cs="Times New Roman" w:hint="default"/>
        <w:b w:val="0"/>
        <w:i w:val="0"/>
        <w:strike w:val="0"/>
        <w:dstrike w:val="0"/>
        <w:sz w:val="20"/>
        <w:szCs w:val="2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A995959"/>
    <w:multiLevelType w:val="hybridMultilevel"/>
    <w:tmpl w:val="060EA8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B261B49"/>
    <w:multiLevelType w:val="multilevel"/>
    <w:tmpl w:val="2E96B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trike w:val="0"/>
        <w:dstrike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ahom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2BE94EF5"/>
    <w:multiLevelType w:val="hybridMultilevel"/>
    <w:tmpl w:val="D9F41A9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2C2673B3"/>
    <w:multiLevelType w:val="hybridMultilevel"/>
    <w:tmpl w:val="CDB2E476"/>
    <w:name w:val="WW8Num3232"/>
    <w:lvl w:ilvl="0" w:tplc="756C1EE4">
      <w:start w:val="1"/>
      <w:numFmt w:val="decimal"/>
      <w:lvlText w:val="%1."/>
      <w:lvlJc w:val="left"/>
      <w:pPr>
        <w:ind w:left="2517" w:hanging="360"/>
      </w:pPr>
      <w:rPr>
        <w:rFonts w:ascii="Tahoma" w:eastAsia="Calibri" w:hAnsi="Tahoma" w:cs="Tahoma" w:hint="default"/>
        <w:b w:val="0"/>
        <w:bCs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10836E5"/>
    <w:multiLevelType w:val="hybridMultilevel"/>
    <w:tmpl w:val="7020E9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32C61D16"/>
    <w:multiLevelType w:val="multilevel"/>
    <w:tmpl w:val="446C53F6"/>
    <w:lvl w:ilvl="0">
      <w:start w:val="1"/>
      <w:numFmt w:val="lowerLetter"/>
      <w:lvlText w:val="%1)"/>
      <w:lvlJc w:val="left"/>
      <w:pPr>
        <w:tabs>
          <w:tab w:val="num" w:pos="709"/>
        </w:tabs>
        <w:ind w:left="357" w:firstLine="2141"/>
      </w:pPr>
      <w:rPr>
        <w:rFonts w:cs="Tahoma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731"/>
        </w:tabs>
        <w:ind w:left="379" w:hanging="22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54C5335"/>
    <w:multiLevelType w:val="multilevel"/>
    <w:tmpl w:val="682E4618"/>
    <w:name w:val="WW8Num273"/>
    <w:lvl w:ilvl="0">
      <w:start w:val="1"/>
      <w:numFmt w:val="decimal"/>
      <w:lvlText w:val="%1."/>
      <w:lvlJc w:val="left"/>
      <w:pPr>
        <w:tabs>
          <w:tab w:val="num" w:pos="1072"/>
        </w:tabs>
        <w:ind w:left="1072" w:hanging="360"/>
      </w:pPr>
      <w:rPr>
        <w:rFonts w:eastAsia="Calibri" w:cs="Tahoma"/>
        <w:b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5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7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92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52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7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392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52" w:hanging="2160"/>
      </w:pPr>
    </w:lvl>
  </w:abstractNum>
  <w:abstractNum w:abstractNumId="34">
    <w:nsid w:val="38EB4C99"/>
    <w:multiLevelType w:val="hybridMultilevel"/>
    <w:tmpl w:val="7E6679AC"/>
    <w:lvl w:ilvl="0" w:tplc="46BADF8A">
      <w:start w:val="3"/>
      <w:numFmt w:val="decimal"/>
      <w:lvlText w:val="%1."/>
      <w:lvlJc w:val="left"/>
      <w:pPr>
        <w:ind w:left="720" w:hanging="360"/>
      </w:pPr>
      <w:rPr>
        <w:rFonts w:eastAsia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E83562D"/>
    <w:multiLevelType w:val="multilevel"/>
    <w:tmpl w:val="405094E4"/>
    <w:name w:val="WW8Num310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6">
    <w:nsid w:val="3FE023AB"/>
    <w:multiLevelType w:val="hybridMultilevel"/>
    <w:tmpl w:val="11AC586A"/>
    <w:lvl w:ilvl="0" w:tplc="1B5AD4A6">
      <w:start w:val="1"/>
      <w:numFmt w:val="decimal"/>
      <w:lvlText w:val="%1)"/>
      <w:lvlJc w:val="left"/>
      <w:pPr>
        <w:ind w:left="1800" w:hanging="360"/>
      </w:pPr>
      <w:rPr>
        <w:rFonts w:ascii="Tahoma" w:hAnsi="Tahoma" w:cs="Tahoma" w:hint="default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6C248AC"/>
    <w:multiLevelType w:val="hybridMultilevel"/>
    <w:tmpl w:val="68E2142C"/>
    <w:lvl w:ilvl="0" w:tplc="51189B34">
      <w:start w:val="3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97D4C0D"/>
    <w:multiLevelType w:val="hybridMultilevel"/>
    <w:tmpl w:val="BDE21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9AD7B2D"/>
    <w:multiLevelType w:val="multilevel"/>
    <w:tmpl w:val="0F36CB0A"/>
    <w:name w:val="WW8Num122"/>
    <w:lvl w:ilvl="0">
      <w:start w:val="1"/>
      <w:numFmt w:val="lowerLetter"/>
      <w:lvlText w:val="%1)"/>
      <w:lvlJc w:val="left"/>
      <w:pPr>
        <w:tabs>
          <w:tab w:val="num" w:pos="2517"/>
        </w:tabs>
        <w:ind w:left="2517" w:hanging="360"/>
      </w:pPr>
      <w:rPr>
        <w:sz w:val="20"/>
        <w:szCs w:val="20"/>
      </w:rPr>
    </w:lvl>
    <w:lvl w:ilvl="1">
      <w:start w:val="5"/>
      <w:numFmt w:val="decimal"/>
      <w:lvlText w:val="%2."/>
      <w:lvlJc w:val="left"/>
      <w:pPr>
        <w:tabs>
          <w:tab w:val="num" w:pos="1454"/>
        </w:tabs>
        <w:ind w:left="1102" w:hanging="22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432173F"/>
    <w:multiLevelType w:val="hybridMultilevel"/>
    <w:tmpl w:val="51080898"/>
    <w:name w:val="WW8Num77"/>
    <w:lvl w:ilvl="0" w:tplc="04150011">
      <w:start w:val="1"/>
      <w:numFmt w:val="decimal"/>
      <w:lvlText w:val="%1)"/>
      <w:lvlJc w:val="left"/>
      <w:pPr>
        <w:tabs>
          <w:tab w:val="num" w:pos="4060"/>
        </w:tabs>
        <w:ind w:left="3708" w:hanging="22"/>
      </w:pPr>
      <w:rPr>
        <w:b w:val="0"/>
        <w:bCs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07A4C"/>
    <w:multiLevelType w:val="multilevel"/>
    <w:tmpl w:val="037861F8"/>
    <w:name w:val="WW8Num242"/>
    <w:lvl w:ilvl="0">
      <w:start w:val="4"/>
      <w:numFmt w:val="decimal"/>
      <w:lvlText w:val="%1)"/>
      <w:lvlJc w:val="left"/>
      <w:pPr>
        <w:tabs>
          <w:tab w:val="num" w:pos="1437"/>
        </w:tabs>
        <w:ind w:left="1437" w:hanging="360"/>
      </w:pPr>
      <w:rPr>
        <w:rFonts w:cs="Tahoma"/>
        <w:b w:val="0"/>
        <w:bCs w:val="0"/>
        <w:color w:val="000000"/>
        <w:sz w:val="20"/>
        <w:szCs w:val="20"/>
      </w:rPr>
    </w:lvl>
    <w:lvl w:ilvl="1">
      <w:start w:val="6"/>
      <w:numFmt w:val="lowerLetter"/>
      <w:lvlText w:val="%2)"/>
      <w:lvlJc w:val="left"/>
      <w:pPr>
        <w:tabs>
          <w:tab w:val="num" w:pos="1797"/>
        </w:tabs>
        <w:ind w:left="1797" w:hanging="360"/>
      </w:pPr>
    </w:lvl>
    <w:lvl w:ilvl="2">
      <w:start w:val="2"/>
      <w:numFmt w:val="decimal"/>
      <w:lvlText w:val="%3."/>
      <w:lvlJc w:val="left"/>
      <w:pPr>
        <w:tabs>
          <w:tab w:val="num" w:pos="2531"/>
        </w:tabs>
        <w:ind w:left="2179" w:hanging="22"/>
      </w:pPr>
    </w:lvl>
    <w:lvl w:ilvl="3">
      <w:start w:val="1"/>
      <w:numFmt w:val="decimal"/>
      <w:lvlText w:val="%4)"/>
      <w:lvlJc w:val="left"/>
      <w:pPr>
        <w:tabs>
          <w:tab w:val="num" w:pos="3237"/>
        </w:tabs>
        <w:ind w:left="3237" w:hanging="360"/>
      </w:pPr>
    </w:lvl>
    <w:lvl w:ilvl="4">
      <w:start w:val="1"/>
      <w:numFmt w:val="lowerLetter"/>
      <w:lvlText w:val="%5)"/>
      <w:lvlJc w:val="left"/>
      <w:pPr>
        <w:tabs>
          <w:tab w:val="num" w:pos="709"/>
        </w:tabs>
        <w:ind w:left="3957" w:hanging="360"/>
      </w:p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Tahoma" w:hint="default"/>
        <w:b w:val="0"/>
        <w:bCs w:val="0"/>
        <w:color w:val="00000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2">
    <w:nsid w:val="6DB9189F"/>
    <w:multiLevelType w:val="hybridMultilevel"/>
    <w:tmpl w:val="7E4465F2"/>
    <w:lvl w:ilvl="0" w:tplc="2F8EE878">
      <w:start w:val="1"/>
      <w:numFmt w:val="decimal"/>
      <w:lvlText w:val="%1)"/>
      <w:lvlJc w:val="left"/>
      <w:pPr>
        <w:ind w:left="1080" w:hanging="360"/>
      </w:pPr>
      <w:rPr>
        <w:rFonts w:ascii="Tahoma" w:eastAsia="Calibri" w:hAnsi="Tahoma" w:cs="Tahoma" w:hint="default"/>
        <w:b w:val="0"/>
        <w:bCs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BF6B7E"/>
    <w:multiLevelType w:val="hybridMultilevel"/>
    <w:tmpl w:val="0A408E0C"/>
    <w:lvl w:ilvl="0" w:tplc="04150017">
      <w:start w:val="1"/>
      <w:numFmt w:val="lowerLetter"/>
      <w:lvlText w:val="%1)"/>
      <w:lvlJc w:val="left"/>
      <w:pPr>
        <w:ind w:left="1725" w:hanging="360"/>
      </w:pPr>
    </w:lvl>
    <w:lvl w:ilvl="1" w:tplc="04150019">
      <w:start w:val="1"/>
      <w:numFmt w:val="lowerLetter"/>
      <w:lvlText w:val="%2."/>
      <w:lvlJc w:val="left"/>
      <w:pPr>
        <w:ind w:left="2445" w:hanging="360"/>
      </w:pPr>
    </w:lvl>
    <w:lvl w:ilvl="2" w:tplc="0415001B">
      <w:start w:val="1"/>
      <w:numFmt w:val="lowerRoman"/>
      <w:lvlText w:val="%3."/>
      <w:lvlJc w:val="right"/>
      <w:pPr>
        <w:ind w:left="3165" w:hanging="180"/>
      </w:pPr>
    </w:lvl>
    <w:lvl w:ilvl="3" w:tplc="0415000F">
      <w:start w:val="1"/>
      <w:numFmt w:val="decimal"/>
      <w:lvlText w:val="%4."/>
      <w:lvlJc w:val="left"/>
      <w:pPr>
        <w:ind w:left="3885" w:hanging="360"/>
      </w:pPr>
    </w:lvl>
    <w:lvl w:ilvl="4" w:tplc="04150019">
      <w:start w:val="1"/>
      <w:numFmt w:val="lowerLetter"/>
      <w:lvlText w:val="%5."/>
      <w:lvlJc w:val="left"/>
      <w:pPr>
        <w:ind w:left="4605" w:hanging="360"/>
      </w:pPr>
    </w:lvl>
    <w:lvl w:ilvl="5" w:tplc="0415001B">
      <w:start w:val="1"/>
      <w:numFmt w:val="lowerRoman"/>
      <w:lvlText w:val="%6."/>
      <w:lvlJc w:val="right"/>
      <w:pPr>
        <w:ind w:left="5325" w:hanging="180"/>
      </w:pPr>
    </w:lvl>
    <w:lvl w:ilvl="6" w:tplc="0415000F">
      <w:start w:val="1"/>
      <w:numFmt w:val="decimal"/>
      <w:lvlText w:val="%7."/>
      <w:lvlJc w:val="left"/>
      <w:pPr>
        <w:ind w:left="6045" w:hanging="360"/>
      </w:pPr>
    </w:lvl>
    <w:lvl w:ilvl="7" w:tplc="04150019">
      <w:start w:val="1"/>
      <w:numFmt w:val="lowerLetter"/>
      <w:lvlText w:val="%8."/>
      <w:lvlJc w:val="left"/>
      <w:pPr>
        <w:ind w:left="6765" w:hanging="360"/>
      </w:pPr>
    </w:lvl>
    <w:lvl w:ilvl="8" w:tplc="0415001B">
      <w:start w:val="1"/>
      <w:numFmt w:val="lowerRoman"/>
      <w:lvlText w:val="%9."/>
      <w:lvlJc w:val="right"/>
      <w:pPr>
        <w:ind w:left="7485" w:hanging="180"/>
      </w:pPr>
    </w:lvl>
  </w:abstractNum>
  <w:abstractNum w:abstractNumId="44">
    <w:nsid w:val="78C31724"/>
    <w:multiLevelType w:val="hybridMultilevel"/>
    <w:tmpl w:val="9D2C3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CA4C6F"/>
    <w:multiLevelType w:val="hybridMultilevel"/>
    <w:tmpl w:val="134807CA"/>
    <w:lvl w:ilvl="0" w:tplc="E34A3BAE">
      <w:start w:val="1"/>
      <w:numFmt w:val="decimal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EB50F4"/>
    <w:multiLevelType w:val="hybridMultilevel"/>
    <w:tmpl w:val="D0E68A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</w:num>
  <w:num w:numId="6">
    <w:abstractNumId w:val="7"/>
    <w:lvlOverride w:ilvl="0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39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</w:num>
  <w:num w:numId="33">
    <w:abstractNumId w:val="1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  <w:lvlOverride w:ilvl="0">
      <w:startOverride w:val="1"/>
    </w:lvlOverride>
  </w:num>
  <w:num w:numId="38">
    <w:abstractNumId w:val="10"/>
    <w:lvlOverride w:ilvl="0">
      <w:startOverride w:val="1"/>
    </w:lvlOverride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</w:lvlOverride>
  </w:num>
  <w:num w:numId="41">
    <w:abstractNumId w:val="3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  <w:lvlOverride w:ilvl="0">
      <w:startOverride w:val="4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5AD"/>
    <w:rsid w:val="000D0D32"/>
    <w:rsid w:val="00D62093"/>
    <w:rsid w:val="00E8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0D32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D0D3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0D0D32"/>
    <w:rPr>
      <w:rFonts w:ascii="Arial" w:eastAsia="Times New Roman" w:hAnsi="Arial" w:cs="Arial"/>
      <w:b/>
      <w:kern w:val="2"/>
      <w:sz w:val="24"/>
      <w:szCs w:val="20"/>
      <w:lang w:val="x-none" w:eastAsia="ar-SA"/>
    </w:rPr>
  </w:style>
  <w:style w:type="character" w:styleId="Hipercze">
    <w:name w:val="Hyperlink"/>
    <w:semiHidden/>
    <w:unhideWhenUsed/>
    <w:rsid w:val="000D0D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0D32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D0D3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0D0D32"/>
    <w:rPr>
      <w:rFonts w:ascii="Arial" w:eastAsia="Times New Roman" w:hAnsi="Arial" w:cs="Arial"/>
      <w:b/>
      <w:kern w:val="2"/>
      <w:sz w:val="24"/>
      <w:szCs w:val="20"/>
      <w:lang w:val="x-none" w:eastAsia="ar-SA"/>
    </w:rPr>
  </w:style>
  <w:style w:type="character" w:styleId="Hipercze">
    <w:name w:val="Hyperlink"/>
    <w:semiHidden/>
    <w:unhideWhenUsed/>
    <w:rsid w:val="000D0D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9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45.lex.pl/WKPLOnline/index.rp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n45.lex.pl/WKPLOnline/index.rp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45.lex.pl/WKPLOnline/index.rp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2338</Words>
  <Characters>14028</Characters>
  <Application>Microsoft Office Word</Application>
  <DocSecurity>0</DocSecurity>
  <Lines>116</Lines>
  <Paragraphs>32</Paragraphs>
  <ScaleCrop>false</ScaleCrop>
  <Company>Urząd Miejski w Pakości</Company>
  <LinksUpToDate>false</LinksUpToDate>
  <CharactersWithSpaces>16334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Gromek</dc:creator>
  <cp:keywords/>
  <dc:description/>
  <cp:lastModifiedBy>Magdalena Gromek</cp:lastModifiedBy>
  <cp:revision>3</cp:revision>
  <dcterms:created xsi:type="dcterms:W3CDTF">2014-09-30T13:00:00Z</dcterms:created>
  <dcterms:modified xsi:type="dcterms:W3CDTF">2014-09-30T13:02:00Z</dcterms:modified>
</cp:coreProperties>
</file>